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5CF" w:rsidRPr="00D438C7" w:rsidRDefault="00B259BE" w:rsidP="00D438C7">
      <w:pPr>
        <w:pStyle w:val="a3"/>
        <w:spacing w:before="60"/>
        <w:ind w:left="105"/>
        <w:rPr>
          <w:rFonts w:ascii="Gotham Pro Light" w:hAnsi="Gotham Pro Light" w:cs="Gotham Pro Light"/>
          <w:color w:val="18181B"/>
          <w:sz w:val="16"/>
          <w:szCs w:val="16"/>
          <w:u w:val="none"/>
          <w:lang w:val="ru-RU"/>
        </w:rPr>
      </w:pPr>
      <w:r w:rsidRPr="00D438C7">
        <w:rPr>
          <w:rFonts w:ascii="Gotham Pro Light" w:hAnsi="Gotham Pro Light" w:cs="Gotham Pro Light"/>
          <w:b/>
          <w:noProof/>
          <w:sz w:val="15"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5FDA8F5A" wp14:editId="5EBA5E70">
                <wp:simplePos x="0" y="0"/>
                <wp:positionH relativeFrom="column">
                  <wp:posOffset>-32109</wp:posOffset>
                </wp:positionH>
                <wp:positionV relativeFrom="paragraph">
                  <wp:posOffset>-101600</wp:posOffset>
                </wp:positionV>
                <wp:extent cx="6925945" cy="10042525"/>
                <wp:effectExtent l="0" t="0" r="8255" b="0"/>
                <wp:wrapNone/>
                <wp:docPr id="119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1004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-2.55pt;margin-top:-8pt;width:545.35pt;height:790.75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" stroked="f"/>
            </w:pict>
          </mc:Fallback>
        </mc:AlternateContent>
      </w:r>
      <w:r w:rsidR="00C134DE" w:rsidRPr="00D438C7">
        <w:rPr>
          <w:rFonts w:ascii="Gotham Pro Light" w:hAnsi="Gotham Pro Light" w:cs="Gotham Pro Light"/>
          <w:b/>
          <w:noProof/>
          <w:sz w:val="15"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617791" behindDoc="1" locked="0" layoutInCell="1" allowOverlap="1" wp14:anchorId="21A65399" wp14:editId="04E1E283">
                <wp:simplePos x="0" y="0"/>
                <wp:positionH relativeFrom="column">
                  <wp:posOffset>-294640</wp:posOffset>
                </wp:positionH>
                <wp:positionV relativeFrom="paragraph">
                  <wp:posOffset>-377825</wp:posOffset>
                </wp:positionV>
                <wp:extent cx="7507605" cy="10615295"/>
                <wp:effectExtent l="41910" t="41275" r="41910" b="40005"/>
                <wp:wrapNone/>
                <wp:docPr id="11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7605" cy="106152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76200" cmpd="sng">
                          <a:solidFill>
                            <a:srgbClr val="18181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-23.2pt;margin-top:-29.75pt;width:591.15pt;height:835.85pt;z-index:-2516986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" fillcolor="#404040 [2429]" strokecolor="#18181b" strokeweight="6pt"/>
            </w:pict>
          </mc:Fallback>
        </mc:AlternateContent>
      </w:r>
      <w:r w:rsidR="004A15CF" w:rsidRPr="00D438C7">
        <w:rPr>
          <w:rFonts w:ascii="Gotham Pro Light" w:hAnsi="Gotham Pro Light" w:cs="Gotham Pro Light"/>
          <w:color w:val="18181B"/>
          <w:sz w:val="16"/>
          <w:u w:val="none"/>
          <w:lang w:val="ru-RU"/>
        </w:rPr>
        <w:t>г</w:t>
      </w:r>
      <w:r w:rsidR="004A15CF" w:rsidRPr="00D438C7">
        <w:rPr>
          <w:rFonts w:ascii="Gotham Pro Light" w:hAnsi="Gotham Pro Light" w:cs="Gotham Pro Light"/>
          <w:color w:val="18181B"/>
          <w:sz w:val="16"/>
          <w:szCs w:val="16"/>
          <w:u w:val="none"/>
          <w:lang w:val="ru-RU"/>
        </w:rPr>
        <w:t xml:space="preserve">. </w:t>
      </w:r>
      <w:r w:rsidR="00F81F31" w:rsidRPr="00D438C7">
        <w:rPr>
          <w:rFonts w:ascii="Gotham Pro Light" w:hAnsi="Gotham Pro Light" w:cs="Gotham Pro Light"/>
          <w:color w:val="18181B"/>
          <w:sz w:val="16"/>
          <w:szCs w:val="16"/>
          <w:u w:val="none"/>
          <w:lang w:val="ru-RU"/>
        </w:rPr>
        <w:t xml:space="preserve">Москва, </w:t>
      </w:r>
      <w:r w:rsidR="004A15CF" w:rsidRPr="00D438C7">
        <w:rPr>
          <w:rFonts w:ascii="Gotham Pro Light" w:hAnsi="Gotham Pro Light" w:cs="Gotham Pro Light"/>
          <w:color w:val="18181B"/>
          <w:sz w:val="16"/>
          <w:szCs w:val="16"/>
          <w:u w:val="none"/>
          <w:lang w:val="ru-RU"/>
        </w:rPr>
        <w:t>г. Зеленоград</w:t>
      </w:r>
      <w:r w:rsidR="00F81F31" w:rsidRPr="00D438C7">
        <w:rPr>
          <w:rFonts w:ascii="Gotham Pro Light" w:hAnsi="Gotham Pro Light" w:cs="Gotham Pro Light"/>
          <w:color w:val="18181B"/>
          <w:sz w:val="16"/>
          <w:szCs w:val="16"/>
          <w:u w:val="none"/>
          <w:lang w:val="ru-RU"/>
        </w:rPr>
        <w:t>,</w:t>
      </w:r>
      <w:r w:rsidR="0023050B">
        <w:rPr>
          <w:rFonts w:ascii="Gotham Pro Light" w:hAnsi="Gotham Pro Light" w:cs="Gotham Pro Light"/>
          <w:color w:val="18181B"/>
          <w:sz w:val="16"/>
          <w:szCs w:val="16"/>
          <w:u w:val="none"/>
        </w:rPr>
        <w:t xml:space="preserve">    </w:t>
      </w:r>
    </w:p>
    <w:p w:rsidR="00762C84" w:rsidRPr="0023050B" w:rsidRDefault="00D438C7" w:rsidP="00D438C7">
      <w:pPr>
        <w:spacing w:before="60"/>
        <w:ind w:right="26"/>
        <w:rPr>
          <w:rFonts w:ascii="Gotham Pro Light" w:hAnsi="Gotham Pro Light" w:cs="Gotham Pro Light"/>
          <w:color w:val="18181B"/>
          <w:sz w:val="16"/>
          <w:szCs w:val="16"/>
          <w:lang w:val="ru-RU"/>
        </w:rPr>
      </w:pPr>
      <w:r>
        <w:rPr>
          <w:rFonts w:ascii="Gotham Pro Light" w:hAnsi="Gotham Pro Light" w:cs="Gotham Pro Light"/>
          <w:color w:val="18181B"/>
          <w:sz w:val="16"/>
          <w:szCs w:val="16"/>
          <w:lang w:val="ru-RU"/>
        </w:rPr>
        <w:t xml:space="preserve">  </w:t>
      </w:r>
      <w:r w:rsidR="004A15CF" w:rsidRPr="00D438C7">
        <w:rPr>
          <w:rFonts w:ascii="Gotham Pro Light" w:hAnsi="Gotham Pro Light" w:cs="Gotham Pro Light"/>
          <w:color w:val="18181B"/>
          <w:sz w:val="16"/>
          <w:szCs w:val="16"/>
          <w:lang w:val="ru-RU"/>
        </w:rPr>
        <w:t>Тел</w:t>
      </w:r>
      <w:r w:rsidR="004A15CF" w:rsidRPr="0023050B">
        <w:rPr>
          <w:rFonts w:ascii="Gotham Pro Light" w:hAnsi="Gotham Pro Light" w:cs="Gotham Pro Light"/>
          <w:color w:val="18181B"/>
          <w:sz w:val="16"/>
          <w:szCs w:val="16"/>
          <w:lang w:val="ru-RU"/>
        </w:rPr>
        <w:t>.: 8 (495</w:t>
      </w:r>
      <w:r w:rsidR="00F81F31" w:rsidRPr="0023050B">
        <w:rPr>
          <w:rFonts w:ascii="Gotham Pro Light" w:hAnsi="Gotham Pro Light" w:cs="Gotham Pro Light"/>
          <w:color w:val="18181B"/>
          <w:sz w:val="16"/>
          <w:szCs w:val="16"/>
          <w:lang w:val="ru-RU"/>
        </w:rPr>
        <w:t xml:space="preserve">) </w:t>
      </w:r>
      <w:r w:rsidR="004A15CF" w:rsidRPr="0023050B">
        <w:rPr>
          <w:rFonts w:ascii="Gotham Pro Light" w:hAnsi="Gotham Pro Light" w:cs="Gotham Pro Light"/>
          <w:color w:val="18181B"/>
          <w:sz w:val="16"/>
          <w:szCs w:val="16"/>
          <w:lang w:val="ru-RU"/>
        </w:rPr>
        <w:t>208-63-68</w:t>
      </w:r>
    </w:p>
    <w:p w:rsidR="00762C84" w:rsidRPr="0023050B" w:rsidRDefault="0023050B" w:rsidP="00D438C7">
      <w:pPr>
        <w:spacing w:before="60"/>
        <w:ind w:left="119"/>
        <w:rPr>
          <w:rFonts w:ascii="Gotham Pro Light" w:hAnsi="Gotham Pro Light" w:cs="Gotham Pro Light"/>
          <w:color w:val="18181B"/>
          <w:sz w:val="16"/>
          <w:szCs w:val="16"/>
          <w:lang w:val="ru-RU"/>
        </w:rPr>
      </w:pPr>
      <w:proofErr w:type="gramStart"/>
      <w:r>
        <w:rPr>
          <w:rFonts w:ascii="Gotham Pro Light" w:hAnsi="Gotham Pro Light" w:cs="Gotham Pro Light"/>
          <w:color w:val="18181B"/>
          <w:sz w:val="16"/>
          <w:szCs w:val="16"/>
        </w:rPr>
        <w:t>support</w:t>
      </w:r>
      <w:proofErr w:type="gramEnd"/>
      <w:r>
        <w:fldChar w:fldCharType="begin"/>
      </w:r>
      <w:r w:rsidRPr="0023050B">
        <w:rPr>
          <w:lang w:val="ru-RU"/>
        </w:rPr>
        <w:instrText xml:space="preserve"> </w:instrText>
      </w:r>
      <w:r>
        <w:instrText>HYPERLINK</w:instrText>
      </w:r>
      <w:r w:rsidRPr="0023050B">
        <w:rPr>
          <w:lang w:val="ru-RU"/>
        </w:rPr>
        <w:instrText xml:space="preserve"> "</w:instrText>
      </w:r>
      <w:r>
        <w:instrText>mailto</w:instrText>
      </w:r>
      <w:r w:rsidRPr="0023050B">
        <w:rPr>
          <w:lang w:val="ru-RU"/>
        </w:rPr>
        <w:instrText>:</w:instrText>
      </w:r>
      <w:r>
        <w:instrText>laobross</w:instrText>
      </w:r>
      <w:r w:rsidRPr="0023050B">
        <w:rPr>
          <w:lang w:val="ru-RU"/>
        </w:rPr>
        <w:instrText>@</w:instrText>
      </w:r>
      <w:r>
        <w:instrText>gmail</w:instrText>
      </w:r>
      <w:r w:rsidRPr="0023050B">
        <w:rPr>
          <w:lang w:val="ru-RU"/>
        </w:rPr>
        <w:instrText>.</w:instrText>
      </w:r>
      <w:r>
        <w:instrText>com</w:instrText>
      </w:r>
      <w:r w:rsidRPr="0023050B">
        <w:rPr>
          <w:lang w:val="ru-RU"/>
        </w:rPr>
        <w:instrText>" \</w:instrText>
      </w:r>
      <w:r>
        <w:instrText>h</w:instrText>
      </w:r>
      <w:r w:rsidRPr="0023050B">
        <w:rPr>
          <w:lang w:val="ru-RU"/>
        </w:rPr>
        <w:instrText xml:space="preserve"> </w:instrText>
      </w:r>
      <w:r>
        <w:fldChar w:fldCharType="separate"/>
      </w:r>
      <w:r w:rsidR="00F81F31" w:rsidRPr="0023050B">
        <w:rPr>
          <w:rFonts w:ascii="Gotham Pro Light" w:hAnsi="Gotham Pro Light" w:cs="Gotham Pro Light"/>
          <w:color w:val="18181B"/>
          <w:sz w:val="16"/>
          <w:szCs w:val="16"/>
          <w:lang w:val="ru-RU"/>
        </w:rPr>
        <w:t>@</w:t>
      </w:r>
      <w:r>
        <w:rPr>
          <w:rFonts w:ascii="Gotham Pro Light" w:hAnsi="Gotham Pro Light" w:cs="Gotham Pro Light"/>
          <w:color w:val="18181B"/>
          <w:sz w:val="16"/>
          <w:szCs w:val="16"/>
        </w:rPr>
        <w:fldChar w:fldCharType="end"/>
      </w:r>
      <w:r w:rsidR="004A15CF" w:rsidRPr="00D438C7">
        <w:rPr>
          <w:rFonts w:ascii="Gotham Pro Light" w:hAnsi="Gotham Pro Light" w:cs="Gotham Pro Light"/>
          <w:color w:val="18181B"/>
          <w:sz w:val="16"/>
          <w:szCs w:val="16"/>
        </w:rPr>
        <w:t>a</w:t>
      </w:r>
      <w:r w:rsidR="004A15CF" w:rsidRPr="0023050B">
        <w:rPr>
          <w:rFonts w:ascii="Gotham Pro Light" w:hAnsi="Gotham Pro Light" w:cs="Gotham Pro Light"/>
          <w:color w:val="18181B"/>
          <w:sz w:val="16"/>
          <w:szCs w:val="16"/>
          <w:lang w:val="ru-RU"/>
        </w:rPr>
        <w:t>-</w:t>
      </w:r>
      <w:r w:rsidR="004A15CF" w:rsidRPr="00D438C7">
        <w:rPr>
          <w:rFonts w:ascii="Gotham Pro Light" w:hAnsi="Gotham Pro Light" w:cs="Gotham Pro Light"/>
          <w:color w:val="18181B"/>
          <w:sz w:val="16"/>
          <w:szCs w:val="16"/>
        </w:rPr>
        <w:t>move</w:t>
      </w:r>
      <w:r w:rsidR="004A15CF" w:rsidRPr="0023050B">
        <w:rPr>
          <w:rFonts w:ascii="Gotham Pro Light" w:hAnsi="Gotham Pro Light" w:cs="Gotham Pro Light"/>
          <w:color w:val="18181B"/>
          <w:sz w:val="16"/>
          <w:szCs w:val="16"/>
          <w:lang w:val="ru-RU"/>
        </w:rPr>
        <w:t>.</w:t>
      </w:r>
      <w:r w:rsidR="004A15CF" w:rsidRPr="00D438C7">
        <w:rPr>
          <w:rFonts w:ascii="Gotham Pro Light" w:hAnsi="Gotham Pro Light" w:cs="Gotham Pro Light"/>
          <w:color w:val="18181B"/>
          <w:sz w:val="16"/>
          <w:szCs w:val="16"/>
        </w:rPr>
        <w:t>ru</w:t>
      </w:r>
    </w:p>
    <w:p w:rsidR="00762C84" w:rsidRPr="00B07F64" w:rsidRDefault="004A15CF" w:rsidP="00D438C7">
      <w:pPr>
        <w:spacing w:before="60"/>
        <w:ind w:left="119"/>
        <w:rPr>
          <w:rFonts w:ascii="Gotham Pro Light" w:hAnsi="Gotham Pro Light" w:cs="Gotham Pro Light"/>
          <w:b/>
          <w:color w:val="18181B"/>
          <w:sz w:val="16"/>
          <w:lang w:val="ru-RU"/>
        </w:rPr>
      </w:pPr>
      <w:r w:rsidRPr="004A15CF">
        <w:rPr>
          <w:rFonts w:ascii="Gotham Pro Light" w:hAnsi="Gotham Pro Light" w:cs="Gotham Pro Light"/>
          <w:b/>
          <w:color w:val="18181B"/>
          <w:sz w:val="16"/>
        </w:rPr>
        <w:t>www</w:t>
      </w:r>
      <w:r w:rsidRPr="00B07F64">
        <w:rPr>
          <w:rFonts w:ascii="Gotham Pro Light" w:hAnsi="Gotham Pro Light" w:cs="Gotham Pro Light"/>
          <w:b/>
          <w:color w:val="18181B"/>
          <w:sz w:val="16"/>
          <w:lang w:val="ru-RU"/>
        </w:rPr>
        <w:t>.</w:t>
      </w:r>
      <w:r w:rsidRPr="004A15CF">
        <w:rPr>
          <w:rFonts w:ascii="Gotham Pro Light" w:hAnsi="Gotham Pro Light" w:cs="Gotham Pro Light"/>
          <w:b/>
          <w:color w:val="18181B"/>
          <w:sz w:val="16"/>
        </w:rPr>
        <w:t>a</w:t>
      </w:r>
      <w:r w:rsidRPr="00B07F64">
        <w:rPr>
          <w:rFonts w:ascii="Gotham Pro Light" w:hAnsi="Gotham Pro Light" w:cs="Gotham Pro Light"/>
          <w:b/>
          <w:color w:val="18181B"/>
          <w:sz w:val="16"/>
          <w:lang w:val="ru-RU"/>
        </w:rPr>
        <w:t>-</w:t>
      </w:r>
      <w:r w:rsidRPr="004A15CF">
        <w:rPr>
          <w:rFonts w:ascii="Gotham Pro Light" w:hAnsi="Gotham Pro Light" w:cs="Gotham Pro Light"/>
          <w:b/>
          <w:color w:val="18181B"/>
          <w:sz w:val="16"/>
        </w:rPr>
        <w:t>move</w:t>
      </w:r>
      <w:r w:rsidRPr="00B07F64">
        <w:rPr>
          <w:rFonts w:ascii="Gotham Pro Light" w:hAnsi="Gotham Pro Light" w:cs="Gotham Pro Light"/>
          <w:b/>
          <w:color w:val="18181B"/>
          <w:sz w:val="16"/>
          <w:lang w:val="ru-RU"/>
        </w:rPr>
        <w:t>.</w:t>
      </w:r>
      <w:r>
        <w:rPr>
          <w:rFonts w:ascii="Gotham Pro Light" w:hAnsi="Gotham Pro Light" w:cs="Gotham Pro Light"/>
          <w:b/>
          <w:color w:val="18181B"/>
          <w:sz w:val="16"/>
        </w:rPr>
        <w:t>ru</w:t>
      </w:r>
    </w:p>
    <w:p w:rsidR="00762C84" w:rsidRPr="00B07F64" w:rsidRDefault="00F81F31">
      <w:pPr>
        <w:pStyle w:val="a3"/>
        <w:rPr>
          <w:rFonts w:ascii="Gotham Pro Light" w:hAnsi="Gotham Pro Light" w:cs="Gotham Pro Light"/>
          <w:b/>
          <w:color w:val="18181B"/>
          <w:sz w:val="40"/>
          <w:u w:val="none"/>
          <w:lang w:val="ru-RU"/>
        </w:rPr>
      </w:pPr>
      <w:r w:rsidRPr="00B07F64">
        <w:rPr>
          <w:rFonts w:ascii="Gotham Pro Light" w:hAnsi="Gotham Pro Light" w:cs="Gotham Pro Light"/>
          <w:color w:val="18181B"/>
          <w:u w:val="none"/>
          <w:lang w:val="ru-RU"/>
        </w:rPr>
        <w:br w:type="column"/>
      </w:r>
    </w:p>
    <w:p w:rsidR="00762C84" w:rsidRPr="00B07F64" w:rsidRDefault="00762C84">
      <w:pPr>
        <w:pStyle w:val="a3"/>
        <w:rPr>
          <w:rFonts w:ascii="Gotham Pro Light" w:hAnsi="Gotham Pro Light" w:cs="Gotham Pro Light"/>
          <w:b/>
          <w:color w:val="18181B"/>
          <w:sz w:val="40"/>
          <w:u w:val="none"/>
          <w:lang w:val="ru-RU"/>
        </w:rPr>
      </w:pPr>
    </w:p>
    <w:p w:rsidR="00A22D46" w:rsidRDefault="00A22D46" w:rsidP="005F0E80">
      <w:pPr>
        <w:tabs>
          <w:tab w:val="left" w:pos="284"/>
        </w:tabs>
        <w:jc w:val="center"/>
        <w:rPr>
          <w:rFonts w:ascii="Gotham Pro Black" w:hAnsi="Gotham Pro Black" w:cs="Gotham Pro Black"/>
          <w:color w:val="18181B"/>
          <w:spacing w:val="-3"/>
          <w:w w:val="95"/>
          <w:sz w:val="36"/>
          <w:lang w:val="ru-RU"/>
        </w:rPr>
      </w:pPr>
      <w:r>
        <w:rPr>
          <w:rFonts w:ascii="Gotham Pro Black" w:hAnsi="Gotham Pro Black" w:cs="Gotham Pro Black"/>
          <w:color w:val="18181B"/>
          <w:spacing w:val="-3"/>
          <w:w w:val="95"/>
          <w:sz w:val="36"/>
          <w:lang w:val="ru-RU"/>
        </w:rPr>
        <w:t>Бриф</w:t>
      </w:r>
    </w:p>
    <w:p w:rsidR="00762C84" w:rsidRPr="00236FD8" w:rsidRDefault="00A22D46" w:rsidP="005F0E80">
      <w:pPr>
        <w:tabs>
          <w:tab w:val="left" w:pos="284"/>
        </w:tabs>
        <w:jc w:val="center"/>
        <w:rPr>
          <w:rFonts w:ascii="Gotham Pro Black" w:hAnsi="Gotham Pro Black" w:cs="Gotham Pro Black"/>
          <w:color w:val="18181B"/>
          <w:sz w:val="36"/>
          <w:lang w:val="ru-RU"/>
        </w:rPr>
      </w:pPr>
      <w:r>
        <w:rPr>
          <w:rFonts w:ascii="Gotham Pro Black" w:hAnsi="Gotham Pro Black" w:cs="Gotham Pro Black"/>
          <w:color w:val="18181B"/>
          <w:spacing w:val="-3"/>
          <w:w w:val="95"/>
          <w:sz w:val="36"/>
          <w:lang w:val="ru-RU"/>
        </w:rPr>
        <w:t xml:space="preserve">на </w:t>
      </w:r>
      <w:r w:rsidR="005F0E80">
        <w:rPr>
          <w:rFonts w:ascii="Gotham Pro Black" w:hAnsi="Gotham Pro Black" w:cs="Gotham Pro Black"/>
          <w:color w:val="18181B"/>
          <w:spacing w:val="-3"/>
          <w:w w:val="95"/>
          <w:sz w:val="36"/>
          <w:lang w:val="ru-RU"/>
        </w:rPr>
        <w:t>создание</w:t>
      </w:r>
      <w:r>
        <w:rPr>
          <w:rFonts w:ascii="Gotham Pro Black" w:hAnsi="Gotham Pro Black" w:cs="Gotham Pro Black"/>
          <w:color w:val="18181B"/>
          <w:spacing w:val="-3"/>
          <w:w w:val="95"/>
          <w:sz w:val="36"/>
          <w:lang w:val="ru-RU"/>
        </w:rPr>
        <w:t xml:space="preserve"> сайта</w:t>
      </w:r>
    </w:p>
    <w:p w:rsidR="00762C84" w:rsidRPr="004A15CF" w:rsidRDefault="00F81F31" w:rsidP="004A15CF">
      <w:pPr>
        <w:spacing w:before="100" w:line="297" w:lineRule="auto"/>
        <w:ind w:left="315" w:right="104" w:hanging="196"/>
        <w:rPr>
          <w:rFonts w:ascii="Gotham Pro Light" w:hAnsi="Gotham Pro Light" w:cs="Gotham Pro Light"/>
          <w:sz w:val="16"/>
          <w:lang w:val="ru-RU"/>
        </w:rPr>
      </w:pPr>
      <w:r w:rsidRPr="004A15CF">
        <w:rPr>
          <w:rFonts w:ascii="Gotham Pro Light" w:hAnsi="Gotham Pro Light" w:cs="Gotham Pro Light"/>
          <w:color w:val="18181B"/>
          <w:lang w:val="ru-RU"/>
        </w:rPr>
        <w:br w:type="column"/>
      </w:r>
    </w:p>
    <w:p w:rsidR="00762C84" w:rsidRPr="004A15CF" w:rsidRDefault="0023050B" w:rsidP="0023050B">
      <w:pPr>
        <w:spacing w:line="297" w:lineRule="auto"/>
        <w:ind w:left="-284" w:hanging="283"/>
        <w:rPr>
          <w:rFonts w:ascii="Gotham Pro Light" w:hAnsi="Gotham Pro Light" w:cs="Gotham Pro Light"/>
          <w:sz w:val="16"/>
          <w:lang w:val="ru-RU"/>
        </w:rPr>
        <w:sectPr w:rsidR="00762C84" w:rsidRPr="004A15CF" w:rsidSect="004A15CF">
          <w:type w:val="continuous"/>
          <w:pgSz w:w="11910" w:h="16840"/>
          <w:pgMar w:top="660" w:right="700" w:bottom="280" w:left="500" w:header="720" w:footer="720" w:gutter="0"/>
          <w:cols w:num="3" w:space="720" w:equalWidth="0">
            <w:col w:w="2458" w:space="1100"/>
            <w:col w:w="4164" w:space="511"/>
            <w:col w:w="2477"/>
          </w:cols>
        </w:sectPr>
      </w:pPr>
      <w:r>
        <w:rPr>
          <w:rFonts w:ascii="Gotham Pro Light" w:hAnsi="Gotham Pro Light" w:cs="Gotham Pro Light"/>
          <w:noProof/>
          <w:color w:val="18181B"/>
          <w:sz w:val="16"/>
          <w:szCs w:val="16"/>
          <w:lang w:val="ru-RU" w:eastAsia="ru-RU"/>
        </w:rPr>
        <w:drawing>
          <wp:inline distT="0" distB="0" distL="0" distR="0" wp14:anchorId="16602A2D" wp14:editId="023EB3FA">
            <wp:extent cx="1954162" cy="65995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move_new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959" cy="66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2C84" w:rsidRPr="004A15CF" w:rsidRDefault="00762C84">
      <w:pPr>
        <w:pStyle w:val="a3"/>
        <w:spacing w:before="3"/>
        <w:rPr>
          <w:rFonts w:ascii="Gotham Pro Light" w:hAnsi="Gotham Pro Light" w:cs="Gotham Pro Light"/>
          <w:sz w:val="13"/>
          <w:u w:val="none"/>
          <w:lang w:val="ru-RU"/>
        </w:rPr>
      </w:pPr>
    </w:p>
    <w:p w:rsidR="005F0E80" w:rsidRPr="00E47426" w:rsidRDefault="005F0E80" w:rsidP="005F0E80">
      <w:pPr>
        <w:pStyle w:val="a3"/>
        <w:tabs>
          <w:tab w:val="left" w:pos="10503"/>
          <w:tab w:val="left" w:pos="10560"/>
        </w:tabs>
        <w:spacing w:before="101" w:line="352" w:lineRule="auto"/>
        <w:ind w:left="119" w:right="142"/>
        <w:rPr>
          <w:rFonts w:ascii="Gotham Pro Medium" w:hAnsi="Gotham Pro Medium" w:cs="Gotham Pro Medium"/>
          <w:color w:val="FF0000"/>
          <w:sz w:val="20"/>
          <w:szCs w:val="20"/>
          <w:u w:val="none"/>
          <w:lang w:val="ru-RU"/>
        </w:rPr>
      </w:pPr>
      <w:r w:rsidRPr="00E47426">
        <w:rPr>
          <w:rFonts w:ascii="Gotham Pro Medium" w:hAnsi="Gotham Pro Medium" w:cs="Gotham Pro Medium"/>
          <w:color w:val="FF0000"/>
          <w:sz w:val="20"/>
          <w:szCs w:val="20"/>
          <w:u w:val="none"/>
          <w:lang w:val="ru-RU"/>
        </w:rPr>
        <w:t>Базовые вопросы.</w:t>
      </w:r>
    </w:p>
    <w:p w:rsidR="005F0E80" w:rsidRPr="005F0E80" w:rsidRDefault="005F0E80" w:rsidP="005F0E80">
      <w:pPr>
        <w:pStyle w:val="a3"/>
        <w:tabs>
          <w:tab w:val="left" w:pos="10503"/>
          <w:tab w:val="left" w:pos="10560"/>
        </w:tabs>
        <w:spacing w:before="101" w:line="352" w:lineRule="auto"/>
        <w:ind w:left="119" w:right="142"/>
        <w:rPr>
          <w:rFonts w:ascii="Gotham Pro Light" w:hAnsi="Gotham Pro Light" w:cs="Gotham Pro Light"/>
          <w:color w:val="231F20"/>
          <w:u w:val="none"/>
          <w:lang w:val="ru-RU"/>
        </w:rPr>
      </w:pPr>
      <w:r w:rsidRPr="00A83F3F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5CECC15A" wp14:editId="01C27BEE">
                <wp:simplePos x="0" y="0"/>
                <wp:positionH relativeFrom="page">
                  <wp:posOffset>5219700</wp:posOffset>
                </wp:positionH>
                <wp:positionV relativeFrom="paragraph">
                  <wp:posOffset>31750</wp:posOffset>
                </wp:positionV>
                <wp:extent cx="190500" cy="190500"/>
                <wp:effectExtent l="0" t="0" r="19050" b="19050"/>
                <wp:wrapNone/>
                <wp:docPr id="1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11pt;margin-top:2.5pt;width:15pt;height:15pt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1D1911F6" wp14:editId="65D2BC32">
                <wp:simplePos x="0" y="0"/>
                <wp:positionH relativeFrom="page">
                  <wp:posOffset>3804920</wp:posOffset>
                </wp:positionH>
                <wp:positionV relativeFrom="paragraph">
                  <wp:posOffset>31750</wp:posOffset>
                </wp:positionV>
                <wp:extent cx="190500" cy="190500"/>
                <wp:effectExtent l="0" t="0" r="19050" b="19050"/>
                <wp:wrapNone/>
                <wp:docPr id="1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99.6pt;margin-top:2.5pt;width:15pt;height:15pt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Есть ли у Вас домен:                                                         </w:t>
      </w: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Да</w:t>
      </w:r>
      <w:proofErr w:type="gramStart"/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                       Н</w:t>
      </w:r>
      <w:proofErr w:type="gramEnd"/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>ет</w:t>
      </w:r>
    </w:p>
    <w:p w:rsidR="005F0E80" w:rsidRPr="005F0E80" w:rsidRDefault="005F0E80" w:rsidP="005F0E80">
      <w:pPr>
        <w:ind w:firstLine="119"/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</w:pPr>
      <w:r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>(Д</w:t>
      </w:r>
      <w:r w:rsidRPr="005F0E80"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>оменное имя</w:t>
      </w:r>
      <w:r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>/</w:t>
      </w:r>
      <w:r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 xml:space="preserve">адрес сайта </w:t>
      </w:r>
      <w:r w:rsidRPr="005F0E80"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>для регистрации</w:t>
      </w:r>
      <w:r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>)</w:t>
      </w:r>
    </w:p>
    <w:p w:rsidR="005F0E80" w:rsidRDefault="005F0E80" w:rsidP="005F0E80">
      <w:pPr>
        <w:pStyle w:val="a3"/>
        <w:tabs>
          <w:tab w:val="left" w:pos="10503"/>
          <w:tab w:val="left" w:pos="10560"/>
        </w:tabs>
        <w:spacing w:before="101" w:line="352" w:lineRule="auto"/>
        <w:ind w:left="119" w:right="142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>Укажите какое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>: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5F0E80" w:rsidRPr="00A83F3F" w:rsidRDefault="005F0E80" w:rsidP="005F0E80">
      <w:pPr>
        <w:pStyle w:val="a3"/>
        <w:tabs>
          <w:tab w:val="left" w:pos="10503"/>
          <w:tab w:val="left" w:pos="10560"/>
        </w:tabs>
        <w:spacing w:before="101" w:line="352" w:lineRule="auto"/>
        <w:ind w:left="119" w:right="142"/>
        <w:rPr>
          <w:rFonts w:ascii="Gotham Pro Light" w:hAnsi="Gotham Pro Light" w:cs="Gotham Pro Light"/>
          <w:color w:val="231F20"/>
          <w:u w:val="none"/>
          <w:lang w:val="ru-RU"/>
        </w:rPr>
      </w:pP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 xml:space="preserve">Полное </w:t>
      </w:r>
      <w:r>
        <w:rPr>
          <w:rFonts w:ascii="Gotham Pro Light" w:hAnsi="Gotham Pro Light" w:cs="Gotham Pro Light"/>
          <w:color w:val="231F20"/>
          <w:u w:val="none"/>
          <w:lang w:val="ru-RU"/>
        </w:rPr>
        <w:t>наз</w:t>
      </w: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 xml:space="preserve">вание 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>компании: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>Опишите бренд / продукт / услугу / сферу деятельности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>(</w:t>
      </w:r>
      <w:r w:rsidRPr="005F0E80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для которой создается сайт)</w:t>
      </w:r>
      <w:r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:</w:t>
      </w: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br/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A83F3F">
        <w:rPr>
          <w:rFonts w:ascii="Gotham Pro Light" w:hAnsi="Gotham Pro Light" w:cs="Gotham Pro Light"/>
          <w:color w:val="231F20"/>
          <w:w w:val="53"/>
          <w:u w:color="221E1F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w w:val="4"/>
          <w:u w:color="221E1F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>
        <w:rPr>
          <w:rFonts w:ascii="Gotham Pro Light" w:hAnsi="Gotham Pro Light" w:cs="Gotham Pro Light"/>
          <w:color w:val="231F20"/>
          <w:u w:val="none"/>
          <w:lang w:val="ru-RU"/>
        </w:rPr>
        <w:t>Логотип или фирменный стиль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>:</w:t>
      </w:r>
    </w:p>
    <w:p w:rsidR="005F0E80" w:rsidRPr="00A83F3F" w:rsidRDefault="005F0E80" w:rsidP="005F0E80">
      <w:pPr>
        <w:pStyle w:val="a3"/>
        <w:tabs>
          <w:tab w:val="left" w:pos="1703"/>
          <w:tab w:val="left" w:pos="10503"/>
          <w:tab w:val="left" w:pos="10560"/>
        </w:tabs>
        <w:spacing w:before="101" w:line="352" w:lineRule="auto"/>
        <w:ind w:left="119" w:right="142"/>
        <w:rPr>
          <w:rFonts w:ascii="Gotham Pro Light" w:hAnsi="Gotham Pro Light" w:cs="Gotham Pro Light"/>
          <w:color w:val="231F20"/>
          <w:u w:val="none"/>
          <w:lang w:val="ru-RU"/>
        </w:rPr>
      </w:pP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608AB2FD" wp14:editId="4401722C">
                <wp:simplePos x="0" y="0"/>
                <wp:positionH relativeFrom="page">
                  <wp:posOffset>1036955</wp:posOffset>
                </wp:positionH>
                <wp:positionV relativeFrom="paragraph">
                  <wp:posOffset>9525</wp:posOffset>
                </wp:positionV>
                <wp:extent cx="190500" cy="190500"/>
                <wp:effectExtent l="0" t="0" r="19050" b="19050"/>
                <wp:wrapNone/>
                <wp:docPr id="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81.65pt;margin-top:.75pt;width:15pt;height:15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28GggIAABY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ab/>
      </w:r>
      <w:r>
        <w:rPr>
          <w:rFonts w:ascii="Gotham Pro Light" w:hAnsi="Gotham Pro Light" w:cs="Gotham Pro Light"/>
          <w:color w:val="231F20"/>
          <w:u w:val="none"/>
          <w:lang w:val="ru-RU"/>
        </w:rPr>
        <w:t>Есть      (</w:t>
      </w: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>прикрепит</w:t>
      </w:r>
      <w:r>
        <w:rPr>
          <w:rFonts w:ascii="Gotham Pro Light" w:hAnsi="Gotham Pro Light" w:cs="Gotham Pro Light"/>
          <w:color w:val="231F20"/>
          <w:u w:val="none"/>
          <w:lang w:val="ru-RU"/>
        </w:rPr>
        <w:t>е</w:t>
      </w: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 xml:space="preserve"> к документу</w:t>
      </w:r>
      <w:r>
        <w:rPr>
          <w:rFonts w:ascii="Gotham Pro Light" w:hAnsi="Gotham Pro Light" w:cs="Gotham Pro Light"/>
          <w:color w:val="231F20"/>
          <w:u w:val="none"/>
          <w:lang w:val="ru-RU"/>
        </w:rPr>
        <w:t>)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ab/>
      </w:r>
    </w:p>
    <w:p w:rsidR="005F0E80" w:rsidRPr="00A83F3F" w:rsidRDefault="005F0E80" w:rsidP="005F0E80">
      <w:pPr>
        <w:pStyle w:val="a3"/>
        <w:tabs>
          <w:tab w:val="left" w:pos="1703"/>
        </w:tabs>
        <w:spacing w:before="9"/>
        <w:rPr>
          <w:rFonts w:ascii="Gotham Pro Light" w:hAnsi="Gotham Pro Light" w:cs="Gotham Pro Light"/>
          <w:noProof/>
          <w:u w:val="none"/>
          <w:lang w:val="ru-RU" w:eastAsia="ru-RU"/>
        </w:rPr>
      </w:pP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685C8CC" wp14:editId="5574E02C">
                <wp:simplePos x="0" y="0"/>
                <wp:positionH relativeFrom="page">
                  <wp:posOffset>4194810</wp:posOffset>
                </wp:positionH>
                <wp:positionV relativeFrom="paragraph">
                  <wp:posOffset>1905</wp:posOffset>
                </wp:positionV>
                <wp:extent cx="190500" cy="190500"/>
                <wp:effectExtent l="0" t="0" r="19050" b="19050"/>
                <wp:wrapNone/>
                <wp:docPr id="1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30.3pt;margin-top:.15pt;width:15pt;height:15pt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oLgwIAABc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FC8DC4F" wp14:editId="57B8CB38">
                <wp:simplePos x="0" y="0"/>
                <wp:positionH relativeFrom="page">
                  <wp:posOffset>1036955</wp:posOffset>
                </wp:positionH>
                <wp:positionV relativeFrom="paragraph">
                  <wp:posOffset>5080</wp:posOffset>
                </wp:positionV>
                <wp:extent cx="190500" cy="190500"/>
                <wp:effectExtent l="0" t="0" r="19050" b="19050"/>
                <wp:wrapNone/>
                <wp:docPr id="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81.65pt;margin-top:.4pt;width:15pt;height:15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noProof/>
          <w:u w:val="none"/>
          <w:lang w:val="ru-RU" w:eastAsia="ru-RU"/>
        </w:rPr>
        <w:tab/>
        <w:t>Нет</w:t>
      </w:r>
      <w:r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>
        <w:rPr>
          <w:rFonts w:ascii="Gotham Pro Light" w:hAnsi="Gotham Pro Light" w:cs="Gotham Pro Light"/>
          <w:noProof/>
          <w:u w:val="none"/>
          <w:lang w:val="ru-RU" w:eastAsia="ru-RU"/>
        </w:rPr>
        <w:tab/>
        <w:t>Хочу, чтобы создали</w:t>
      </w:r>
    </w:p>
    <w:p w:rsidR="005F0E80" w:rsidRPr="00A83F3F" w:rsidRDefault="005F0E80" w:rsidP="005F0E80">
      <w:pPr>
        <w:pStyle w:val="a3"/>
        <w:spacing w:before="9"/>
        <w:rPr>
          <w:rFonts w:ascii="Gotham Pro Light" w:hAnsi="Gotham Pro Light" w:cs="Gotham Pro Light"/>
          <w:u w:val="none"/>
          <w:lang w:val="ru-RU"/>
        </w:rPr>
      </w:pPr>
    </w:p>
    <w:p w:rsidR="005F0E80" w:rsidRPr="00A83F3F" w:rsidRDefault="005F0E80" w:rsidP="005F0E80">
      <w:pPr>
        <w:pStyle w:val="a3"/>
        <w:tabs>
          <w:tab w:val="left" w:pos="10503"/>
          <w:tab w:val="left" w:pos="10560"/>
        </w:tabs>
        <w:spacing w:before="101" w:line="352" w:lineRule="auto"/>
        <w:ind w:left="119" w:right="142"/>
        <w:rPr>
          <w:rFonts w:ascii="Gotham Pro Light" w:hAnsi="Gotham Pro Light" w:cs="Gotham Pro Light"/>
          <w:color w:val="231F20"/>
          <w:u w:val="none"/>
          <w:lang w:val="ru-RU"/>
        </w:rPr>
      </w:pP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>Слоган компании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(</w:t>
      </w:r>
      <w:r w:rsidRPr="005F0E80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для использования на сайте)</w:t>
      </w:r>
      <w:r w:rsidRPr="005F0E80">
        <w:rPr>
          <w:rFonts w:ascii="Gotham Pro Light" w:hAnsi="Gotham Pro Light" w:cs="Gotham Pro Light"/>
          <w:color w:val="231F20"/>
          <w:u w:val="none"/>
          <w:lang w:val="ru-RU"/>
        </w:rPr>
        <w:t>:</w:t>
      </w:r>
      <w:r w:rsidRPr="005F0E80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5F0E80" w:rsidRDefault="005F0E80" w:rsidP="00A333F4">
      <w:pPr>
        <w:pStyle w:val="1"/>
        <w:spacing w:before="120" w:line="360" w:lineRule="auto"/>
        <w:ind w:left="119"/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</w:pPr>
      <w:r w:rsidRPr="005F0E80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Желаемая дата сдачи проекта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:                </w:t>
      </w:r>
      <w:r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  <w:t xml:space="preserve">                                        </w:t>
      </w:r>
    </w:p>
    <w:p w:rsidR="005F0E80" w:rsidRDefault="005F0E80" w:rsidP="00A333F4">
      <w:pPr>
        <w:pStyle w:val="1"/>
        <w:spacing w:before="120" w:line="360" w:lineRule="auto"/>
        <w:ind w:left="119"/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</w:pPr>
      <w:r w:rsidRPr="005F0E80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Дата заполнения брифа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:                          </w:t>
      </w:r>
      <w:r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  <w:t xml:space="preserve">                                       </w:t>
      </w:r>
    </w:p>
    <w:p w:rsidR="00A333F4" w:rsidRDefault="00A333F4" w:rsidP="0025095D">
      <w:pPr>
        <w:spacing w:line="360" w:lineRule="auto"/>
        <w:ind w:left="142"/>
        <w:rPr>
          <w:rFonts w:ascii="Gotham Pro Light" w:hAnsi="Gotham Pro Light" w:cs="Gotham Pro Light"/>
          <w:b/>
          <w:bCs/>
          <w:color w:val="231F20"/>
          <w:u w:val="single"/>
          <w:lang w:val="ru-RU"/>
        </w:rPr>
      </w:pPr>
      <w:r w:rsidRPr="00A333F4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Контактн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ое</w:t>
      </w:r>
      <w:r w:rsidRPr="00A333F4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лицо:              </w:t>
      </w:r>
      <w:r w:rsidR="0025095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                       </w:t>
      </w:r>
      <w:r>
        <w:rPr>
          <w:rFonts w:ascii="Gotham Pro Light" w:hAnsi="Gotham Pro Light" w:cs="Gotham Pro Light"/>
          <w:b/>
          <w:bCs/>
          <w:color w:val="231F20"/>
          <w:u w:val="single"/>
          <w:lang w:val="ru-RU"/>
        </w:rPr>
        <w:t xml:space="preserve">                                                                                             </w:t>
      </w:r>
    </w:p>
    <w:p w:rsidR="00A333F4" w:rsidRDefault="00A333F4" w:rsidP="00A333F4">
      <w:pPr>
        <w:spacing w:line="360" w:lineRule="auto"/>
        <w:ind w:left="720" w:firstLine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proofErr w:type="spellStart"/>
      <w:r w:rsidRPr="00A333F4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Email</w:t>
      </w:r>
      <w:proofErr w:type="spell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:                                  </w:t>
      </w:r>
      <w:r>
        <w:rPr>
          <w:rFonts w:ascii="Gotham Pro Light" w:hAnsi="Gotham Pro Light" w:cs="Gotham Pro Light"/>
          <w:b/>
          <w:bCs/>
          <w:color w:val="231F20"/>
          <w:u w:val="single"/>
          <w:lang w:val="ru-RU"/>
        </w:rPr>
        <w:t xml:space="preserve">                                                          </w:t>
      </w:r>
    </w:p>
    <w:p w:rsidR="00A333F4" w:rsidRDefault="00A333F4" w:rsidP="00A333F4">
      <w:pPr>
        <w:spacing w:line="360" w:lineRule="auto"/>
        <w:ind w:left="720" w:firstLine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Телефон:                            </w:t>
      </w:r>
      <w:r>
        <w:rPr>
          <w:rFonts w:ascii="Gotham Pro Light" w:hAnsi="Gotham Pro Light" w:cs="Gotham Pro Light"/>
          <w:b/>
          <w:bCs/>
          <w:color w:val="231F20"/>
          <w:u w:val="single"/>
          <w:lang w:val="ru-RU"/>
        </w:rPr>
        <w:t xml:space="preserve">                                            </w:t>
      </w:r>
    </w:p>
    <w:p w:rsidR="00A333F4" w:rsidRDefault="00A333F4" w:rsidP="00A333F4">
      <w:pPr>
        <w:spacing w:line="360" w:lineRule="auto"/>
        <w:ind w:left="720" w:firstLine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</w:rPr>
        <w:t>Skype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:                                 </w:t>
      </w:r>
      <w:r>
        <w:rPr>
          <w:rFonts w:ascii="Gotham Pro Light" w:hAnsi="Gotham Pro Light" w:cs="Gotham Pro Light"/>
          <w:b/>
          <w:bCs/>
          <w:color w:val="231F20"/>
          <w:u w:val="single"/>
          <w:lang w:val="ru-RU"/>
        </w:rPr>
        <w:t xml:space="preserve">                                            </w:t>
      </w:r>
    </w:p>
    <w:p w:rsidR="00A333F4" w:rsidRDefault="00A333F4" w:rsidP="00A333F4">
      <w:pPr>
        <w:rPr>
          <w:rFonts w:ascii="Gotham Pro Light" w:hAnsi="Gotham Pro Light" w:cs="Gotham Pro Light"/>
          <w:b/>
          <w:bCs/>
          <w:color w:val="231F20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  </w:t>
      </w:r>
      <w:r w:rsidRPr="00A333F4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Откуда вы о нас узнали?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 w:rsidRPr="00A333F4"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>(эта информация нам важна и интересна)</w:t>
      </w:r>
      <w:r w:rsidRPr="00A333F4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  <w:r>
        <w:rPr>
          <w:rFonts w:ascii="Gotham Pro Light" w:hAnsi="Gotham Pro Light" w:cs="Gotham Pro Light"/>
          <w:b/>
          <w:bCs/>
          <w:color w:val="231F20"/>
          <w:u w:val="single"/>
          <w:lang w:val="ru-RU"/>
        </w:rPr>
        <w:t xml:space="preserve">                                                               </w:t>
      </w:r>
    </w:p>
    <w:p w:rsidR="0025095D" w:rsidRDefault="0025095D" w:rsidP="00A333F4">
      <w:pPr>
        <w:rPr>
          <w:rFonts w:ascii="Gotham Pro Light" w:hAnsi="Gotham Pro Light" w:cs="Gotham Pro Light"/>
          <w:b/>
          <w:bCs/>
          <w:color w:val="231F20"/>
          <w:u w:val="single"/>
          <w:lang w:val="ru-RU"/>
        </w:rPr>
      </w:pPr>
      <w:r w:rsidRPr="00A83F3F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 wp14:anchorId="3BC2A0CD" wp14:editId="349FA08E">
                <wp:simplePos x="0" y="0"/>
                <wp:positionH relativeFrom="column">
                  <wp:posOffset>-182880</wp:posOffset>
                </wp:positionH>
                <wp:positionV relativeFrom="paragraph">
                  <wp:posOffset>123079</wp:posOffset>
                </wp:positionV>
                <wp:extent cx="7212330" cy="0"/>
                <wp:effectExtent l="0" t="19050" r="7620" b="19050"/>
                <wp:wrapNone/>
                <wp:docPr id="14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2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pt,9.7pt" to="553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" strokecolor="#404040 [2429]" strokeweight="3pt"/>
            </w:pict>
          </mc:Fallback>
        </mc:AlternateContent>
      </w:r>
    </w:p>
    <w:p w:rsidR="0025095D" w:rsidRDefault="0025095D" w:rsidP="0025095D">
      <w:pPr>
        <w:pStyle w:val="1"/>
        <w:ind w:left="119"/>
        <w:rPr>
          <w:rFonts w:ascii="Gotham Pro Medium" w:hAnsi="Gotham Pro Medium" w:cs="Gotham Pro Medium"/>
          <w:b w:val="0"/>
          <w:bCs w:val="0"/>
          <w:color w:val="18181B"/>
          <w:sz w:val="20"/>
          <w:szCs w:val="20"/>
          <w:u w:color="000000"/>
          <w:lang w:val="ru-RU"/>
        </w:rPr>
      </w:pPr>
      <w:r w:rsidRPr="0025095D">
        <w:rPr>
          <w:rFonts w:ascii="Gotham Pro Medium" w:hAnsi="Gotham Pro Medium" w:cs="Gotham Pro Medium"/>
          <w:b w:val="0"/>
          <w:bCs w:val="0"/>
          <w:color w:val="18181B"/>
          <w:sz w:val="20"/>
          <w:szCs w:val="20"/>
          <w:u w:color="000000"/>
          <w:lang w:val="ru-RU"/>
        </w:rPr>
        <w:t>Бюджет</w:t>
      </w:r>
      <w:r>
        <w:rPr>
          <w:rFonts w:ascii="Gotham Pro Medium" w:hAnsi="Gotham Pro Medium" w:cs="Gotham Pro Medium"/>
          <w:b w:val="0"/>
          <w:bCs w:val="0"/>
          <w:color w:val="18181B"/>
          <w:sz w:val="20"/>
          <w:szCs w:val="20"/>
          <w:u w:color="000000"/>
          <w:lang w:val="ru-RU"/>
        </w:rPr>
        <w:t xml:space="preserve"> </w:t>
      </w:r>
      <w:r w:rsidRPr="0025095D">
        <w:rPr>
          <w:rFonts w:ascii="Gotham Pro Medium" w:hAnsi="Gotham Pro Medium" w:cs="Gotham Pro Medium"/>
          <w:b w:val="0"/>
          <w:bCs w:val="0"/>
          <w:i/>
          <w:color w:val="18181B"/>
          <w:sz w:val="20"/>
          <w:szCs w:val="20"/>
          <w:u w:color="000000"/>
          <w:lang w:val="ru-RU"/>
        </w:rPr>
        <w:t>(необязательно к заполнению)</w:t>
      </w:r>
      <w:r w:rsidRPr="0025095D">
        <w:rPr>
          <w:rFonts w:ascii="Gotham Pro Medium" w:hAnsi="Gotham Pro Medium" w:cs="Gotham Pro Medium"/>
          <w:b w:val="0"/>
          <w:bCs w:val="0"/>
          <w:color w:val="18181B"/>
          <w:sz w:val="20"/>
          <w:szCs w:val="20"/>
          <w:u w:color="000000"/>
          <w:lang w:val="ru-RU"/>
        </w:rPr>
        <w:t>.</w:t>
      </w:r>
    </w:p>
    <w:p w:rsidR="0025095D" w:rsidRDefault="0025095D" w:rsidP="0025095D">
      <w:pPr>
        <w:pStyle w:val="a3"/>
        <w:tabs>
          <w:tab w:val="left" w:pos="10503"/>
          <w:tab w:val="left" w:pos="10560"/>
        </w:tabs>
        <w:spacing w:before="101" w:line="352" w:lineRule="auto"/>
        <w:ind w:left="119" w:right="142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>Предположительный бюджет проекта</w:t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>: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A333F4" w:rsidRPr="0025095D" w:rsidRDefault="00F25F67" w:rsidP="0025095D">
      <w:pPr>
        <w:pStyle w:val="a3"/>
        <w:tabs>
          <w:tab w:val="left" w:pos="10503"/>
          <w:tab w:val="left" w:pos="10560"/>
        </w:tabs>
        <w:spacing w:before="101" w:line="352" w:lineRule="auto"/>
        <w:ind w:left="119" w:right="142"/>
        <w:rPr>
          <w:rFonts w:ascii="Gotham Pro Light" w:hAnsi="Gotham Pro Light" w:cs="Gotham Pro Light"/>
          <w:color w:val="231F20"/>
          <w:u w:val="none"/>
          <w:lang w:val="ru-RU"/>
        </w:rPr>
      </w:pPr>
      <w:r w:rsidRPr="00A83F3F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5F304D16" wp14:editId="5B0A2C9E">
                <wp:simplePos x="0" y="0"/>
                <wp:positionH relativeFrom="column">
                  <wp:posOffset>-182880</wp:posOffset>
                </wp:positionH>
                <wp:positionV relativeFrom="paragraph">
                  <wp:posOffset>352425</wp:posOffset>
                </wp:positionV>
                <wp:extent cx="7212330" cy="0"/>
                <wp:effectExtent l="0" t="19050" r="7620" b="19050"/>
                <wp:wrapNone/>
                <wp:docPr id="14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2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4pt,27.75pt" to="553.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" strokecolor="#404040 [2429]" strokeweight="3pt"/>
            </w:pict>
          </mc:Fallback>
        </mc:AlternateContent>
      </w:r>
      <w:r w:rsidR="000F5703"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66FCE7F6" wp14:editId="0F5BB94A">
                <wp:simplePos x="0" y="0"/>
                <wp:positionH relativeFrom="page">
                  <wp:posOffset>3253768</wp:posOffset>
                </wp:positionH>
                <wp:positionV relativeFrom="paragraph">
                  <wp:posOffset>14605</wp:posOffset>
                </wp:positionV>
                <wp:extent cx="190500" cy="190500"/>
                <wp:effectExtent l="0" t="0" r="19050" b="19050"/>
                <wp:wrapNone/>
                <wp:docPr id="14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6.2pt;margin-top:1.15pt;width:15pt;height:15pt;z-index: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="000F5703"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4CDFF518" wp14:editId="46CA6FD0">
                <wp:simplePos x="0" y="0"/>
                <wp:positionH relativeFrom="page">
                  <wp:posOffset>1958285</wp:posOffset>
                </wp:positionH>
                <wp:positionV relativeFrom="paragraph">
                  <wp:posOffset>14661</wp:posOffset>
                </wp:positionV>
                <wp:extent cx="190500" cy="190500"/>
                <wp:effectExtent l="0" t="0" r="19050" b="19050"/>
                <wp:wrapNone/>
                <wp:docPr id="14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54.2pt;margin-top:1.15pt;width:15pt;height:15pt;z-index: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QQ9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0F5703">
        <w:rPr>
          <w:rFonts w:ascii="Gotham Pro Light" w:hAnsi="Gotham Pro Light" w:cs="Gotham Pro Light"/>
          <w:color w:val="231F20"/>
          <w:u w:val="none"/>
          <w:lang w:val="ru-RU"/>
        </w:rPr>
        <w:t>Способ оплаты</w:t>
      </w:r>
      <w:r w:rsidR="0025095D" w:rsidRPr="00A83F3F">
        <w:rPr>
          <w:rFonts w:ascii="Gotham Pro Light" w:hAnsi="Gotham Pro Light" w:cs="Gotham Pro Light"/>
          <w:color w:val="231F20"/>
          <w:u w:val="none"/>
          <w:lang w:val="ru-RU"/>
        </w:rPr>
        <w:t>:</w:t>
      </w:r>
      <w:r w:rsidR="000F5703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          Наличные</w:t>
      </w:r>
      <w:proofErr w:type="gramStart"/>
      <w:r w:rsidR="000F5703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      Н</w:t>
      </w:r>
      <w:proofErr w:type="gramEnd"/>
      <w:r w:rsidR="000F5703">
        <w:rPr>
          <w:rFonts w:ascii="Gotham Pro Light" w:hAnsi="Gotham Pro Light" w:cs="Gotham Pro Light"/>
          <w:color w:val="231F20"/>
          <w:u w:val="none"/>
          <w:lang w:val="ru-RU"/>
        </w:rPr>
        <w:t>а расчетный счет</w:t>
      </w:r>
      <w:r w:rsidR="0025095D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 w:rsidR="0025095D" w:rsidRPr="005F0E80">
        <w:rPr>
          <w:rFonts w:ascii="Gotham Pro Light" w:hAnsi="Gotham Pro Light" w:cs="Gotham Pro Light"/>
          <w:color w:val="231F20"/>
          <w:u w:val="none"/>
          <w:lang w:val="ru-RU"/>
        </w:rPr>
        <w:br/>
      </w:r>
    </w:p>
    <w:p w:rsidR="00A333F4" w:rsidRPr="00E47426" w:rsidRDefault="00A333F4" w:rsidP="00A333F4">
      <w:pPr>
        <w:pStyle w:val="1"/>
        <w:ind w:left="119"/>
        <w:rPr>
          <w:rFonts w:ascii="Gotham Pro Medium" w:hAnsi="Gotham Pro Medium" w:cs="Gotham Pro Medium"/>
          <w:b w:val="0"/>
          <w:bCs w:val="0"/>
          <w:color w:val="FF0000"/>
          <w:sz w:val="20"/>
          <w:szCs w:val="20"/>
          <w:u w:color="000000"/>
          <w:lang w:val="ru-RU"/>
        </w:rPr>
      </w:pPr>
      <w:r w:rsidRPr="00E47426">
        <w:rPr>
          <w:rFonts w:ascii="Gotham Pro Medium" w:hAnsi="Gotham Pro Medium" w:cs="Gotham Pro Medium"/>
          <w:b w:val="0"/>
          <w:bCs w:val="0"/>
          <w:color w:val="FF0000"/>
          <w:sz w:val="20"/>
          <w:szCs w:val="20"/>
          <w:u w:color="000000"/>
          <w:lang w:val="ru-RU"/>
        </w:rPr>
        <w:t>Целевая аудитория продукта/услуги.</w:t>
      </w:r>
    </w:p>
    <w:p w:rsidR="00A333F4" w:rsidRPr="00A83F3F" w:rsidRDefault="00A333F4" w:rsidP="00A333F4">
      <w:pPr>
        <w:pStyle w:val="a3"/>
        <w:spacing w:before="120"/>
        <w:rPr>
          <w:rFonts w:ascii="Gotham Pro Light" w:hAnsi="Gotham Pro Light" w:cs="Gotham Pro Light"/>
          <w:b/>
          <w:u w:val="none"/>
          <w:lang w:val="ru-RU"/>
        </w:rPr>
      </w:pPr>
    </w:p>
    <w:p w:rsidR="00A333F4" w:rsidRDefault="00F25F67" w:rsidP="00A333F4">
      <w:pPr>
        <w:spacing w:before="120" w:line="480" w:lineRule="auto"/>
        <w:ind w:left="669"/>
        <w:rPr>
          <w:rFonts w:ascii="Gotham Pro Light" w:hAnsi="Gotham Pro Light" w:cs="Gotham Pro Light"/>
          <w:b/>
          <w:color w:val="231F20"/>
          <w:sz w:val="18"/>
          <w:szCs w:val="18"/>
          <w:lang w:val="ru-RU"/>
        </w:rPr>
      </w:pPr>
      <w:r>
        <w:rPr>
          <w:rFonts w:ascii="Gotham Pro Light" w:hAnsi="Gotham Pro Light" w:cs="Gotham Pro Light"/>
          <w:noProof/>
          <w:color w:val="231F20"/>
          <w:lang w:val="ru-RU" w:eastAsia="ru-RU"/>
        </w:rPr>
        <w:drawing>
          <wp:anchor distT="0" distB="0" distL="114300" distR="114300" simplePos="0" relativeHeight="251973120" behindDoc="1" locked="0" layoutInCell="1" allowOverlap="1" wp14:anchorId="76E7CE8A" wp14:editId="35EB8A7B">
            <wp:simplePos x="0" y="0"/>
            <wp:positionH relativeFrom="column">
              <wp:posOffset>2005330</wp:posOffset>
            </wp:positionH>
            <wp:positionV relativeFrom="paragraph">
              <wp:posOffset>190831</wp:posOffset>
            </wp:positionV>
            <wp:extent cx="4279900" cy="2910205"/>
            <wp:effectExtent l="0" t="0" r="6350" b="4445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2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1"/>
                    <a:stretch/>
                  </pic:blipFill>
                  <pic:spPr bwMode="auto">
                    <a:xfrm>
                      <a:off x="0" y="0"/>
                      <a:ext cx="427990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3F4" w:rsidRPr="00A83F3F">
        <w:rPr>
          <w:rFonts w:ascii="Gotham Pro Light" w:hAnsi="Gotham Pro Light" w:cs="Gotham Pro Light"/>
          <w:b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247154D" wp14:editId="7C08E3D7">
                <wp:simplePos x="0" y="0"/>
                <wp:positionH relativeFrom="page">
                  <wp:posOffset>4616146</wp:posOffset>
                </wp:positionH>
                <wp:positionV relativeFrom="paragraph">
                  <wp:posOffset>40005</wp:posOffset>
                </wp:positionV>
                <wp:extent cx="190500" cy="190500"/>
                <wp:effectExtent l="0" t="0" r="19050" b="19050"/>
                <wp:wrapNone/>
                <wp:docPr id="13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63.5pt;margin-top:3.15pt;width:15pt;height:15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A333F4" w:rsidRPr="00A83F3F">
        <w:rPr>
          <w:rFonts w:ascii="Gotham Pro Light" w:hAnsi="Gotham Pro Light" w:cs="Gotham Pro Light"/>
          <w:b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C19AA23" wp14:editId="7FA0FB5E">
                <wp:simplePos x="0" y="0"/>
                <wp:positionH relativeFrom="page">
                  <wp:posOffset>4002074</wp:posOffset>
                </wp:positionH>
                <wp:positionV relativeFrom="paragraph">
                  <wp:posOffset>34290</wp:posOffset>
                </wp:positionV>
                <wp:extent cx="190500" cy="190500"/>
                <wp:effectExtent l="0" t="0" r="19050" b="19050"/>
                <wp:wrapNone/>
                <wp:docPr id="13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15.1pt;margin-top:2.7pt;width:15pt;height:15pt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A333F4"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5DD852B0" wp14:editId="4EE9086C">
                <wp:simplePos x="0" y="0"/>
                <wp:positionH relativeFrom="page">
                  <wp:posOffset>393700</wp:posOffset>
                </wp:positionH>
                <wp:positionV relativeFrom="paragraph">
                  <wp:posOffset>36195</wp:posOffset>
                </wp:positionV>
                <wp:extent cx="190500" cy="190500"/>
                <wp:effectExtent l="12700" t="7620" r="6350" b="11430"/>
                <wp:wrapNone/>
                <wp:docPr id="11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31pt;margin-top:2.85pt;width:15pt;height:1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 w:rsidR="00A333F4">
        <w:rPr>
          <w:rFonts w:ascii="Gotham Pro Light" w:hAnsi="Gotham Pro Light" w:cs="Gotham Pro Light"/>
          <w:color w:val="231F20"/>
          <w:sz w:val="18"/>
          <w:szCs w:val="18"/>
          <w:lang w:val="ru-RU"/>
        </w:rPr>
        <w:t>Физические лица</w:t>
      </w:r>
      <w:r w:rsidR="00A333F4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="00A333F4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="00A333F4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  <w:t xml:space="preserve">             Пол:</w:t>
      </w:r>
      <w:r w:rsidR="00A333F4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="00A333F4">
        <w:rPr>
          <w:rFonts w:ascii="Gotham Pro Light" w:hAnsi="Gotham Pro Light" w:cs="Gotham Pro Light"/>
          <w:b/>
          <w:bCs/>
          <w:color w:val="231F20"/>
          <w:u w:color="000000"/>
          <w:lang w:val="ru-RU"/>
        </w:rPr>
        <w:t xml:space="preserve">      </w:t>
      </w:r>
      <w:proofErr w:type="gramStart"/>
      <w:r w:rsidR="00A333F4" w:rsidRPr="007A6800">
        <w:rPr>
          <w:rFonts w:ascii="Gotham Pro Light" w:hAnsi="Gotham Pro Light" w:cs="Gotham Pro Light"/>
          <w:b/>
          <w:color w:val="231F20"/>
          <w:sz w:val="18"/>
          <w:szCs w:val="18"/>
          <w:lang w:val="ru-RU"/>
        </w:rPr>
        <w:t>Ж</w:t>
      </w:r>
      <w:proofErr w:type="gramEnd"/>
      <w:r w:rsidR="00A333F4" w:rsidRPr="007A6800">
        <w:rPr>
          <w:rFonts w:ascii="Gotham Pro Light" w:hAnsi="Gotham Pro Light" w:cs="Gotham Pro Light"/>
          <w:b/>
          <w:color w:val="231F20"/>
          <w:sz w:val="18"/>
          <w:szCs w:val="18"/>
          <w:lang w:val="ru-RU"/>
        </w:rPr>
        <w:t xml:space="preserve">  </w:t>
      </w:r>
      <w:r w:rsidR="00A333F4">
        <w:rPr>
          <w:rFonts w:ascii="Gotham Pro Light" w:hAnsi="Gotham Pro Light" w:cs="Gotham Pro Light"/>
          <w:b/>
          <w:color w:val="231F20"/>
          <w:sz w:val="18"/>
          <w:szCs w:val="18"/>
          <w:lang w:val="ru-RU"/>
        </w:rPr>
        <w:t xml:space="preserve">   </w:t>
      </w:r>
      <w:r w:rsidR="00A333F4" w:rsidRPr="007A6800">
        <w:rPr>
          <w:rFonts w:ascii="Gotham Pro Light" w:hAnsi="Gotham Pro Light" w:cs="Gotham Pro Light"/>
          <w:b/>
          <w:color w:val="231F20"/>
          <w:sz w:val="18"/>
          <w:szCs w:val="18"/>
          <w:lang w:val="ru-RU"/>
        </w:rPr>
        <w:t xml:space="preserve">         М</w:t>
      </w:r>
    </w:p>
    <w:p w:rsidR="00A333F4" w:rsidRDefault="00A333F4" w:rsidP="00A333F4">
      <w:pPr>
        <w:spacing w:before="120" w:line="480" w:lineRule="auto"/>
        <w:ind w:left="669"/>
        <w:rPr>
          <w:rFonts w:ascii="Gotham Pro Light" w:hAnsi="Gotham Pro Light" w:cs="Gotham Pro Light"/>
          <w:color w:val="231F20"/>
          <w:sz w:val="18"/>
          <w:szCs w:val="18"/>
          <w:lang w:val="ru-RU"/>
        </w:rPr>
      </w:pPr>
      <w:r w:rsidRPr="00A83F3F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E78B954" wp14:editId="086AA595">
                <wp:simplePos x="0" y="0"/>
                <wp:positionH relativeFrom="page">
                  <wp:posOffset>2649855</wp:posOffset>
                </wp:positionH>
                <wp:positionV relativeFrom="paragraph">
                  <wp:posOffset>34980</wp:posOffset>
                </wp:positionV>
                <wp:extent cx="190500" cy="190500"/>
                <wp:effectExtent l="0" t="0" r="19050" b="19050"/>
                <wp:wrapNone/>
                <wp:docPr id="2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08.65pt;margin-top:2.75pt;width:15pt;height:15pt;z-index: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>Возраст:                                                     Меньше 18</w:t>
      </w:r>
    </w:p>
    <w:p w:rsidR="00A333F4" w:rsidRDefault="00A333F4" w:rsidP="00A333F4">
      <w:pPr>
        <w:spacing w:before="120" w:line="480" w:lineRule="auto"/>
        <w:ind w:left="669"/>
        <w:rPr>
          <w:rFonts w:ascii="Gotham Pro Light" w:hAnsi="Gotham Pro Light" w:cs="Gotham Pro Light"/>
          <w:color w:val="231F20"/>
          <w:sz w:val="18"/>
          <w:szCs w:val="18"/>
          <w:lang w:val="ru-RU"/>
        </w:rPr>
      </w:pPr>
      <w:r w:rsidRPr="00A83F3F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41A235FA" wp14:editId="06FDA239">
                <wp:simplePos x="0" y="0"/>
                <wp:positionH relativeFrom="page">
                  <wp:posOffset>4947782</wp:posOffset>
                </wp:positionH>
                <wp:positionV relativeFrom="paragraph">
                  <wp:posOffset>40806</wp:posOffset>
                </wp:positionV>
                <wp:extent cx="190500" cy="190500"/>
                <wp:effectExtent l="0" t="0" r="19050" b="19050"/>
                <wp:wrapNone/>
                <wp:docPr id="2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389.6pt;margin-top:3.2pt;width:15pt;height:15pt;z-index: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B45157C" wp14:editId="34561967">
                <wp:simplePos x="0" y="0"/>
                <wp:positionH relativeFrom="page">
                  <wp:posOffset>2649855</wp:posOffset>
                </wp:positionH>
                <wp:positionV relativeFrom="paragraph">
                  <wp:posOffset>41855</wp:posOffset>
                </wp:positionV>
                <wp:extent cx="190500" cy="190500"/>
                <wp:effectExtent l="0" t="0" r="19050" b="19050"/>
                <wp:wrapNone/>
                <wp:docPr id="2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08.65pt;margin-top:3.3pt;width:15pt;height:15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61958B6" wp14:editId="756D2537">
                <wp:simplePos x="0" y="0"/>
                <wp:positionH relativeFrom="page">
                  <wp:posOffset>455295</wp:posOffset>
                </wp:positionH>
                <wp:positionV relativeFrom="paragraph">
                  <wp:posOffset>41910</wp:posOffset>
                </wp:positionV>
                <wp:extent cx="190500" cy="190500"/>
                <wp:effectExtent l="0" t="0" r="19050" b="19050"/>
                <wp:wrapNone/>
                <wp:docPr id="11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35.85pt;margin-top:3.3pt;width:15pt;height:15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>18-24</w: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  <w:t>35-44</w: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  <w:t>65-79</w:t>
      </w:r>
    </w:p>
    <w:p w:rsidR="00A333F4" w:rsidRDefault="00A333F4" w:rsidP="00A333F4">
      <w:pPr>
        <w:spacing w:before="120" w:line="480" w:lineRule="auto"/>
        <w:ind w:left="669"/>
        <w:rPr>
          <w:rFonts w:ascii="Gotham Pro Light" w:hAnsi="Gotham Pro Light" w:cs="Gotham Pro Light"/>
          <w:color w:val="231F20"/>
          <w:sz w:val="18"/>
          <w:szCs w:val="18"/>
          <w:lang w:val="ru-RU"/>
        </w:rPr>
      </w:pPr>
      <w:r w:rsidRPr="00A83F3F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739ACC8" wp14:editId="7AA673F5">
                <wp:simplePos x="0" y="0"/>
                <wp:positionH relativeFrom="page">
                  <wp:posOffset>2649855</wp:posOffset>
                </wp:positionH>
                <wp:positionV relativeFrom="paragraph">
                  <wp:posOffset>45416</wp:posOffset>
                </wp:positionV>
                <wp:extent cx="190500" cy="190500"/>
                <wp:effectExtent l="0" t="0" r="19050" b="19050"/>
                <wp:wrapNone/>
                <wp:docPr id="22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08.65pt;margin-top:3.6pt;width:15pt;height:15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EBB6F38" wp14:editId="57A6A2DD">
                <wp:simplePos x="0" y="0"/>
                <wp:positionH relativeFrom="page">
                  <wp:posOffset>4947285</wp:posOffset>
                </wp:positionH>
                <wp:positionV relativeFrom="paragraph">
                  <wp:posOffset>47569</wp:posOffset>
                </wp:positionV>
                <wp:extent cx="190500" cy="190500"/>
                <wp:effectExtent l="0" t="0" r="19050" b="19050"/>
                <wp:wrapNone/>
                <wp:docPr id="2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389.55pt;margin-top:3.75pt;width:15pt;height:15pt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EC2EB3A" wp14:editId="06C6DBFA">
                <wp:simplePos x="0" y="0"/>
                <wp:positionH relativeFrom="page">
                  <wp:posOffset>450850</wp:posOffset>
                </wp:positionH>
                <wp:positionV relativeFrom="paragraph">
                  <wp:posOffset>40005</wp:posOffset>
                </wp:positionV>
                <wp:extent cx="190500" cy="190500"/>
                <wp:effectExtent l="0" t="0" r="19050" b="19050"/>
                <wp:wrapNone/>
                <wp:docPr id="11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5.5pt;margin-top:3.15pt;width:15pt;height:15pt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>25-34</w: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  <w:t>55-64</w: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  <w:t>Старше 80</w:t>
      </w:r>
    </w:p>
    <w:p w:rsidR="00A333F4" w:rsidRDefault="00A333F4" w:rsidP="0029287A">
      <w:pPr>
        <w:spacing w:before="120" w:after="120"/>
        <w:ind w:left="2880" w:firstLine="720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 xml:space="preserve">Особенности </w:t>
      </w:r>
      <w:r w:rsidRPr="00D438C7"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>(если есть)</w:t>
      </w:r>
      <w:r w:rsidRPr="00A83F3F">
        <w:rPr>
          <w:rFonts w:ascii="Gotham Pro Light" w:hAnsi="Gotham Pro Light" w:cs="Gotham Pro Light"/>
          <w:color w:val="231F20"/>
          <w:sz w:val="18"/>
          <w:szCs w:val="18"/>
          <w:lang w:val="ru-RU"/>
        </w:rPr>
        <w:t>:</w:t>
      </w:r>
      <w:r w:rsidRPr="007A6800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</w:t>
      </w:r>
    </w:p>
    <w:p w:rsidR="0029287A" w:rsidRDefault="0029287A" w:rsidP="0029287A">
      <w:pPr>
        <w:spacing w:before="120" w:after="120"/>
        <w:ind w:left="2880" w:firstLine="720"/>
        <w:rPr>
          <w:rFonts w:ascii="Gotham Pro Light" w:hAnsi="Gotham Pro Light" w:cs="Gotham Pro Light"/>
          <w:color w:val="231F20"/>
          <w:sz w:val="18"/>
          <w:szCs w:val="18"/>
          <w:lang w:val="ru-RU"/>
        </w:rPr>
      </w:pPr>
      <w:r w:rsidRPr="00A83F3F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15F1B960" wp14:editId="75614A26">
                <wp:simplePos x="0" y="0"/>
                <wp:positionH relativeFrom="page">
                  <wp:posOffset>447344</wp:posOffset>
                </wp:positionH>
                <wp:positionV relativeFrom="paragraph">
                  <wp:posOffset>151130</wp:posOffset>
                </wp:positionV>
                <wp:extent cx="190500" cy="190500"/>
                <wp:effectExtent l="0" t="0" r="19050" b="19050"/>
                <wp:wrapNone/>
                <wp:docPr id="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35.2pt;margin-top:11.9pt;width:15pt;height:15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QEgwIAABc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</w:t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</w:t>
      </w:r>
    </w:p>
    <w:p w:rsidR="00A333F4" w:rsidRDefault="00A333F4" w:rsidP="00A333F4">
      <w:pPr>
        <w:spacing w:line="360" w:lineRule="auto"/>
        <w:ind w:left="669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>Юридические лица</w: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  <w:t>О</w:t>
      </w:r>
      <w:r w:rsidRPr="007A6800">
        <w:rPr>
          <w:rFonts w:ascii="Gotham Pro Light" w:hAnsi="Gotham Pro Light" w:cs="Gotham Pro Light"/>
          <w:color w:val="231F20"/>
          <w:sz w:val="18"/>
          <w:szCs w:val="18"/>
          <w:lang w:val="ru-RU"/>
        </w:rPr>
        <w:t>писание компаний</w:t>
      </w:r>
      <w:r w:rsidRPr="00A83F3F">
        <w:rPr>
          <w:rFonts w:ascii="Gotham Pro Light" w:hAnsi="Gotham Pro Light" w:cs="Gotham Pro Light"/>
          <w:color w:val="231F20"/>
          <w:sz w:val="18"/>
          <w:szCs w:val="18"/>
          <w:lang w:val="ru-RU"/>
        </w:rPr>
        <w:t>:</w:t>
      </w:r>
      <w:r w:rsidRPr="007A6800">
        <w:rPr>
          <w:rFonts w:ascii="Gotham Pro Light" w:hAnsi="Gotham Pro Light" w:cs="Gotham Pro Light"/>
          <w:color w:val="231F20"/>
          <w:sz w:val="18"/>
          <w:szCs w:val="18"/>
          <w:lang w:val="ru-RU"/>
        </w:rPr>
        <w:t xml:space="preserve">            </w:t>
      </w:r>
      <w:r w:rsidRPr="007A6800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</w:t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</w:t>
      </w:r>
    </w:p>
    <w:p w:rsidR="00A333F4" w:rsidRDefault="00A333F4" w:rsidP="00A333F4">
      <w:pPr>
        <w:spacing w:line="360" w:lineRule="auto"/>
        <w:ind w:left="669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Pr="007A6800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</w:t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</w:t>
      </w:r>
    </w:p>
    <w:p w:rsidR="0029287A" w:rsidRDefault="00A333F4" w:rsidP="00A333F4">
      <w:pPr>
        <w:spacing w:line="360" w:lineRule="auto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333F4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 </w:t>
      </w:r>
    </w:p>
    <w:p w:rsidR="0035494D" w:rsidRDefault="0029287A" w:rsidP="00A333F4">
      <w:pPr>
        <w:spacing w:line="360" w:lineRule="auto"/>
        <w:rPr>
          <w:rFonts w:ascii="Gotham Pro Light" w:hAnsi="Gotham Pro Light" w:cs="Gotham Pro Light"/>
          <w:b/>
          <w:bCs/>
          <w:color w:val="231F20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  </w:t>
      </w:r>
      <w:r w:rsidR="00A333F4" w:rsidRPr="00A333F4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Комментарии</w:t>
      </w:r>
      <w:r w:rsidR="00A333F4" w:rsidRPr="00A83F3F">
        <w:rPr>
          <w:rFonts w:ascii="Gotham Pro Light" w:hAnsi="Gotham Pro Light" w:cs="Gotham Pro Light"/>
          <w:color w:val="231F20"/>
          <w:lang w:val="ru-RU"/>
        </w:rPr>
        <w:t>:</w:t>
      </w:r>
      <w:r w:rsidR="00A333F4">
        <w:rPr>
          <w:rFonts w:ascii="Gotham Pro Light" w:hAnsi="Gotham Pro Light" w:cs="Gotham Pro Light"/>
          <w:b/>
          <w:bCs/>
          <w:color w:val="231F20"/>
          <w:u w:val="single"/>
          <w:lang w:val="ru-RU"/>
        </w:rPr>
        <w:t xml:space="preserve">                                                                                                                              </w:t>
      </w:r>
    </w:p>
    <w:p w:rsidR="00A333F4" w:rsidRDefault="00A333F4" w:rsidP="00A333F4">
      <w:pPr>
        <w:pStyle w:val="a3"/>
        <w:tabs>
          <w:tab w:val="left" w:pos="10551"/>
        </w:tabs>
        <w:spacing w:line="360" w:lineRule="auto"/>
        <w:ind w:left="119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35494D" w:rsidRDefault="0035494D" w:rsidP="00A333F4">
      <w:pPr>
        <w:pStyle w:val="a3"/>
        <w:tabs>
          <w:tab w:val="left" w:pos="10551"/>
        </w:tabs>
        <w:spacing w:line="360" w:lineRule="auto"/>
        <w:ind w:left="119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35494D" w:rsidRDefault="0035494D" w:rsidP="00A333F4">
      <w:pPr>
        <w:pStyle w:val="a3"/>
        <w:tabs>
          <w:tab w:val="left" w:pos="10551"/>
        </w:tabs>
        <w:spacing w:line="360" w:lineRule="auto"/>
        <w:ind w:left="119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A22D46" w:rsidRPr="00E47426" w:rsidRDefault="00F25F67" w:rsidP="00A333F4">
      <w:pPr>
        <w:pStyle w:val="1"/>
        <w:ind w:left="119"/>
        <w:rPr>
          <w:rFonts w:ascii="Gotham Pro Light" w:hAnsi="Gotham Pro Light" w:cs="Gotham Pro Light"/>
          <w:b w:val="0"/>
          <w:bCs w:val="0"/>
          <w:color w:val="FF0000"/>
          <w:u w:color="000000"/>
          <w:lang w:val="ru-RU"/>
        </w:rPr>
      </w:pPr>
      <w:r w:rsidRPr="00E47426">
        <w:rPr>
          <w:rFonts w:ascii="Gotham Pro Light" w:hAnsi="Gotham Pro Light" w:cs="Gotham Pro Light"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6F0C173F" wp14:editId="3DE4BE87">
                <wp:simplePos x="0" y="0"/>
                <wp:positionH relativeFrom="column">
                  <wp:posOffset>-277495</wp:posOffset>
                </wp:positionH>
                <wp:positionV relativeFrom="paragraph">
                  <wp:posOffset>-377825</wp:posOffset>
                </wp:positionV>
                <wp:extent cx="7507605" cy="10615295"/>
                <wp:effectExtent l="38100" t="38100" r="36195" b="33655"/>
                <wp:wrapNone/>
                <wp:docPr id="2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7605" cy="106152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76200" cmpd="sng">
                          <a:solidFill>
                            <a:srgbClr val="18181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-21.85pt;margin-top:-29.75pt;width:591.15pt;height:835.85pt;z-index:-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" fillcolor="#404040 [2429]" strokecolor="#18181b" strokeweight="6pt"/>
            </w:pict>
          </mc:Fallback>
        </mc:AlternateContent>
      </w:r>
      <w:r w:rsidRPr="00E47426">
        <w:rPr>
          <w:rFonts w:ascii="Gotham Pro Light" w:hAnsi="Gotham Pro Light" w:cs="Gotham Pro Light"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5274895D" wp14:editId="5BC6A746">
                <wp:simplePos x="0" y="0"/>
                <wp:positionH relativeFrom="column">
                  <wp:posOffset>-14605</wp:posOffset>
                </wp:positionH>
                <wp:positionV relativeFrom="paragraph">
                  <wp:posOffset>-164796</wp:posOffset>
                </wp:positionV>
                <wp:extent cx="6925945" cy="10042525"/>
                <wp:effectExtent l="0" t="0" r="8255" b="0"/>
                <wp:wrapNone/>
                <wp:docPr id="2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1004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-1.15pt;margin-top:-13pt;width:545.35pt;height:790.75pt;z-index:-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lgfgIAAAAF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" stroked="f"/>
            </w:pict>
          </mc:Fallback>
        </mc:AlternateContent>
      </w:r>
      <w:r w:rsidR="00A333F4" w:rsidRPr="00E47426">
        <w:rPr>
          <w:rFonts w:ascii="Gotham Pro Medium" w:hAnsi="Gotham Pro Medium" w:cs="Gotham Pro Medium"/>
          <w:color w:val="FF0000"/>
          <w:sz w:val="20"/>
          <w:szCs w:val="20"/>
          <w:lang w:val="ru-RU"/>
        </w:rPr>
        <w:t>Для создания основы сайта</w:t>
      </w:r>
      <w:r w:rsidR="00B259BE" w:rsidRPr="00E47426">
        <w:rPr>
          <w:rFonts w:ascii="Gotham Pro Medium" w:hAnsi="Gotham Pro Medium" w:cs="Gotham Pro Medium"/>
          <w:color w:val="FF0000"/>
          <w:sz w:val="20"/>
          <w:szCs w:val="20"/>
          <w:lang w:val="ru-RU"/>
        </w:rPr>
        <w:t>.</w:t>
      </w:r>
    </w:p>
    <w:p w:rsidR="0029287A" w:rsidRDefault="0029287A" w:rsidP="0029287A">
      <w:pPr>
        <w:ind w:firstLine="119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</w:p>
    <w:p w:rsidR="0029287A" w:rsidRDefault="0029287A" w:rsidP="0029287A">
      <w:pPr>
        <w:spacing w:before="120" w:line="360" w:lineRule="auto"/>
        <w:ind w:firstLine="119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lastRenderedPageBreak/>
        <w:t>Цели создания сайта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</w:p>
    <w:p w:rsidR="0029287A" w:rsidRPr="0029287A" w:rsidRDefault="0029287A" w:rsidP="0029287A">
      <w:pPr>
        <w:spacing w:before="120" w:line="360" w:lineRule="auto"/>
        <w:ind w:firstLine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0D25413B" wp14:editId="6944304D">
                <wp:simplePos x="0" y="0"/>
                <wp:positionH relativeFrom="page">
                  <wp:posOffset>3622510</wp:posOffset>
                </wp:positionH>
                <wp:positionV relativeFrom="paragraph">
                  <wp:posOffset>38735</wp:posOffset>
                </wp:positionV>
                <wp:extent cx="190500" cy="190500"/>
                <wp:effectExtent l="0" t="0" r="19050" b="19050"/>
                <wp:wrapNone/>
                <wp:docPr id="4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85.25pt;margin-top:3.05pt;width:15pt;height:15pt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SA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7FDD8D4" wp14:editId="60743B91">
                <wp:simplePos x="0" y="0"/>
                <wp:positionH relativeFrom="page">
                  <wp:posOffset>2255105</wp:posOffset>
                </wp:positionH>
                <wp:positionV relativeFrom="paragraph">
                  <wp:posOffset>38735</wp:posOffset>
                </wp:positionV>
                <wp:extent cx="190500" cy="190500"/>
                <wp:effectExtent l="0" t="0" r="19050" b="19050"/>
                <wp:wrapNone/>
                <wp:docPr id="40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77.55pt;margin-top:3.05pt;width:15pt;height:15pt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61E21EF" wp14:editId="2D08BC1F">
                <wp:simplePos x="0" y="0"/>
                <wp:positionH relativeFrom="page">
                  <wp:posOffset>482324</wp:posOffset>
                </wp:positionH>
                <wp:positionV relativeFrom="paragraph">
                  <wp:posOffset>39177</wp:posOffset>
                </wp:positionV>
                <wp:extent cx="190500" cy="190500"/>
                <wp:effectExtent l="0" t="0" r="19050" b="19050"/>
                <wp:wrapNone/>
                <wp:docPr id="3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8pt;margin-top:3.1pt;width:15pt;height:15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Информирование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Продажи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Увеличение подписной базы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</w:p>
    <w:p w:rsidR="0029287A" w:rsidRDefault="0029287A" w:rsidP="0029287A">
      <w:pPr>
        <w:pStyle w:val="a3"/>
        <w:tabs>
          <w:tab w:val="left" w:pos="10503"/>
          <w:tab w:val="left" w:pos="10560"/>
        </w:tabs>
        <w:spacing w:before="101" w:line="352" w:lineRule="auto"/>
        <w:ind w:left="142" w:right="142"/>
        <w:rPr>
          <w:rFonts w:ascii="Gotham Pro Light" w:hAnsi="Gotham Pro Light" w:cs="Gotham Pro Light"/>
          <w:color w:val="231F20"/>
          <w:u w:val="none"/>
          <w:lang w:val="ru-RU"/>
        </w:rPr>
      </w:pPr>
      <w:r w:rsidRPr="007A6800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325B320" wp14:editId="18559F81">
                <wp:simplePos x="0" y="0"/>
                <wp:positionH relativeFrom="page">
                  <wp:posOffset>488315</wp:posOffset>
                </wp:positionH>
                <wp:positionV relativeFrom="paragraph">
                  <wp:posOffset>36830</wp:posOffset>
                </wp:positionV>
                <wp:extent cx="190500" cy="190500"/>
                <wp:effectExtent l="0" t="0" r="19050" b="19050"/>
                <wp:wrapNone/>
                <wp:docPr id="4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8.45pt;margin-top:2.9pt;width:15pt;height:15pt;z-index: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9z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Свой вариант</w:t>
      </w:r>
      <w:r w:rsidR="00F81F31" w:rsidRPr="00A83F3F">
        <w:rPr>
          <w:rFonts w:ascii="Gotham Pro Light" w:hAnsi="Gotham Pro Light" w:cs="Gotham Pro Light"/>
          <w:color w:val="231F20"/>
          <w:u w:val="none"/>
          <w:lang w:val="ru-RU"/>
        </w:rPr>
        <w:t>:</w:t>
      </w:r>
      <w:r w:rsidR="00F81F31"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="00F81F31"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="00F81F31"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</w:p>
    <w:p w:rsidR="0029287A" w:rsidRDefault="0029287A" w:rsidP="0029287A">
      <w:pPr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</w:p>
    <w:p w:rsidR="0029287A" w:rsidRDefault="0029287A" w:rsidP="0029287A">
      <w:pPr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Тип</w:t>
      </w:r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сайта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</w:p>
    <w:p w:rsidR="00EB0D3D" w:rsidRDefault="0029287A" w:rsidP="00EB0D3D">
      <w:pPr>
        <w:spacing w:before="120" w:after="120" w:line="60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27D4D947" wp14:editId="2BA04239">
                <wp:simplePos x="0" y="0"/>
                <wp:positionH relativeFrom="page">
                  <wp:posOffset>481330</wp:posOffset>
                </wp:positionH>
                <wp:positionV relativeFrom="paragraph">
                  <wp:posOffset>809680</wp:posOffset>
                </wp:positionV>
                <wp:extent cx="190500" cy="190500"/>
                <wp:effectExtent l="0" t="0" r="19050" b="19050"/>
                <wp:wrapNone/>
                <wp:docPr id="5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pt;margin-top:63.75pt;width:15pt;height:15pt;z-index: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3E195ED9" wp14:editId="6E587203">
                <wp:simplePos x="0" y="0"/>
                <wp:positionH relativeFrom="page">
                  <wp:posOffset>4194810</wp:posOffset>
                </wp:positionH>
                <wp:positionV relativeFrom="paragraph">
                  <wp:posOffset>425754</wp:posOffset>
                </wp:positionV>
                <wp:extent cx="190500" cy="190500"/>
                <wp:effectExtent l="0" t="0" r="19050" b="19050"/>
                <wp:wrapNone/>
                <wp:docPr id="5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30.3pt;margin-top:33.5pt;width:15pt;height:15pt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21ACC5C" wp14:editId="691EB538">
                <wp:simplePos x="0" y="0"/>
                <wp:positionH relativeFrom="page">
                  <wp:posOffset>4195362</wp:posOffset>
                </wp:positionH>
                <wp:positionV relativeFrom="paragraph">
                  <wp:posOffset>84510</wp:posOffset>
                </wp:positionV>
                <wp:extent cx="190500" cy="190500"/>
                <wp:effectExtent l="0" t="0" r="19050" b="19050"/>
                <wp:wrapNone/>
                <wp:docPr id="5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30.35pt;margin-top:6.65pt;width:15pt;height:15pt;z-index: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5A1B1057" wp14:editId="5B4EC221">
                <wp:simplePos x="0" y="0"/>
                <wp:positionH relativeFrom="page">
                  <wp:posOffset>2787650</wp:posOffset>
                </wp:positionH>
                <wp:positionV relativeFrom="paragraph">
                  <wp:posOffset>419045</wp:posOffset>
                </wp:positionV>
                <wp:extent cx="190500" cy="190500"/>
                <wp:effectExtent l="0" t="0" r="19050" b="19050"/>
                <wp:wrapNone/>
                <wp:docPr id="5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19.5pt;margin-top:33pt;width:15pt;height:15pt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77A54BC" wp14:editId="2B11ADF4">
                <wp:simplePos x="0" y="0"/>
                <wp:positionH relativeFrom="page">
                  <wp:posOffset>2787733</wp:posOffset>
                </wp:positionH>
                <wp:positionV relativeFrom="paragraph">
                  <wp:posOffset>85145</wp:posOffset>
                </wp:positionV>
                <wp:extent cx="190500" cy="190500"/>
                <wp:effectExtent l="0" t="0" r="19050" b="19050"/>
                <wp:wrapNone/>
                <wp:docPr id="5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19.5pt;margin-top:6.7pt;width:15pt;height:15pt;z-index: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604B34A4" wp14:editId="402F70F6">
                <wp:simplePos x="0" y="0"/>
                <wp:positionH relativeFrom="page">
                  <wp:posOffset>1833245</wp:posOffset>
                </wp:positionH>
                <wp:positionV relativeFrom="paragraph">
                  <wp:posOffset>419680</wp:posOffset>
                </wp:positionV>
                <wp:extent cx="190500" cy="190500"/>
                <wp:effectExtent l="0" t="0" r="19050" b="19050"/>
                <wp:wrapNone/>
                <wp:docPr id="50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44.35pt;margin-top:33.05pt;width:15pt;height:15pt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770D7118" wp14:editId="59B89CDA">
                <wp:simplePos x="0" y="0"/>
                <wp:positionH relativeFrom="page">
                  <wp:posOffset>1833383</wp:posOffset>
                </wp:positionH>
                <wp:positionV relativeFrom="paragraph">
                  <wp:posOffset>86111</wp:posOffset>
                </wp:positionV>
                <wp:extent cx="190500" cy="190500"/>
                <wp:effectExtent l="0" t="0" r="19050" b="19050"/>
                <wp:wrapNone/>
                <wp:docPr id="4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44.35pt;margin-top:6.8pt;width:15pt;height:15pt;z-index: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A665035" wp14:editId="621FC224">
                <wp:simplePos x="0" y="0"/>
                <wp:positionH relativeFrom="page">
                  <wp:posOffset>481330</wp:posOffset>
                </wp:positionH>
                <wp:positionV relativeFrom="paragraph">
                  <wp:posOffset>412364</wp:posOffset>
                </wp:positionV>
                <wp:extent cx="190500" cy="190500"/>
                <wp:effectExtent l="0" t="0" r="19050" b="19050"/>
                <wp:wrapNone/>
                <wp:docPr id="4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pt;margin-top:32.45pt;width:15pt;height:15pt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JhP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767C474" wp14:editId="62E88D20">
                <wp:simplePos x="0" y="0"/>
                <wp:positionH relativeFrom="page">
                  <wp:posOffset>481745</wp:posOffset>
                </wp:positionH>
                <wp:positionV relativeFrom="paragraph">
                  <wp:posOffset>86498</wp:posOffset>
                </wp:positionV>
                <wp:extent cx="190500" cy="190500"/>
                <wp:effectExtent l="0" t="0" r="19050" b="19050"/>
                <wp:wrapNone/>
                <wp:docPr id="4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5pt;margin-top:6.8pt;width:15pt;height:15pt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ki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Промо-сайт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К</w:t>
      </w:r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аталог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Интернет-магазин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Р</w:t>
      </w:r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азвлекательный или информационный сайт</w:t>
      </w:r>
    </w:p>
    <w:p w:rsidR="0029287A" w:rsidRDefault="0029287A" w:rsidP="00EB0D3D">
      <w:pPr>
        <w:spacing w:before="120" w:after="120" w:line="60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Б</w:t>
      </w:r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лог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В</w:t>
      </w:r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изитка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</w:rPr>
        <w:t>L</w:t>
      </w:r>
      <w:proofErr w:type="spellStart"/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anding</w:t>
      </w:r>
      <w:proofErr w:type="spellEnd"/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proofErr w:type="spellStart"/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page</w:t>
      </w:r>
      <w:proofErr w:type="spellEnd"/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К</w:t>
      </w:r>
      <w:r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орпоративный сайт</w:t>
      </w:r>
    </w:p>
    <w:p w:rsidR="00EB0D3D" w:rsidRDefault="00EB0D3D" w:rsidP="00EB0D3D">
      <w:pPr>
        <w:spacing w:before="120" w:after="120" w:line="60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Индивидуальный проект</w:t>
      </w:r>
      <w:proofErr w:type="gramEnd"/>
    </w:p>
    <w:p w:rsidR="0029287A" w:rsidRDefault="00EB0D3D" w:rsidP="0029287A">
      <w:pPr>
        <w:pStyle w:val="a3"/>
        <w:tabs>
          <w:tab w:val="left" w:pos="10503"/>
          <w:tab w:val="left" w:pos="10560"/>
        </w:tabs>
        <w:spacing w:before="101" w:line="352" w:lineRule="auto"/>
        <w:ind w:left="142" w:right="142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>Комментарии</w:t>
      </w:r>
      <w:r w:rsidR="00F81F31"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: </w:t>
      </w:r>
      <w:r w:rsidR="00F81F31" w:rsidRPr="00A83F3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="00F81F31"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="00F81F31" w:rsidRPr="00A83F3F">
        <w:rPr>
          <w:rFonts w:ascii="Gotham Pro Light" w:hAnsi="Gotham Pro Light" w:cs="Gotham Pro Light"/>
          <w:color w:val="231F20"/>
          <w:w w:val="53"/>
          <w:u w:color="221E1F"/>
          <w:lang w:val="ru-RU"/>
        </w:rPr>
        <w:t xml:space="preserve"> </w:t>
      </w:r>
      <w:r w:rsidR="00F81F31"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</w:p>
    <w:p w:rsidR="00EB0D3D" w:rsidRDefault="00EB0D3D" w:rsidP="0029287A">
      <w:pPr>
        <w:pStyle w:val="a3"/>
        <w:tabs>
          <w:tab w:val="left" w:pos="10503"/>
          <w:tab w:val="left" w:pos="10560"/>
        </w:tabs>
        <w:spacing w:before="101" w:line="352" w:lineRule="auto"/>
        <w:ind w:left="142" w:right="142"/>
        <w:rPr>
          <w:rFonts w:ascii="Gotham Pro Light" w:hAnsi="Gotham Pro Light" w:cs="Gotham Pro Light"/>
          <w:color w:val="231F20"/>
          <w:u w:val="none"/>
          <w:lang w:val="ru-RU"/>
        </w:rPr>
      </w:pPr>
    </w:p>
    <w:p w:rsidR="00EB0D3D" w:rsidRDefault="00EB0D3D" w:rsidP="00EB0D3D">
      <w:pPr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Страницы, которые необходимо разработать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</w:p>
    <w:p w:rsidR="00EB0D3D" w:rsidRDefault="00CB1811" w:rsidP="00EB0D3D">
      <w:pPr>
        <w:spacing w:before="120" w:after="120" w:line="60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E7AEF8D" wp14:editId="1D44AF6B">
                <wp:simplePos x="0" y="0"/>
                <wp:positionH relativeFrom="page">
                  <wp:posOffset>4560570</wp:posOffset>
                </wp:positionH>
                <wp:positionV relativeFrom="paragraph">
                  <wp:posOffset>425450</wp:posOffset>
                </wp:positionV>
                <wp:extent cx="190500" cy="190500"/>
                <wp:effectExtent l="0" t="0" r="19050" b="19050"/>
                <wp:wrapNone/>
                <wp:docPr id="5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59.1pt;margin-top:33.5pt;width:15pt;height:15pt;z-index: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F0A6260" wp14:editId="7C6CFA27">
                <wp:simplePos x="0" y="0"/>
                <wp:positionH relativeFrom="page">
                  <wp:posOffset>4560901</wp:posOffset>
                </wp:positionH>
                <wp:positionV relativeFrom="paragraph">
                  <wp:posOffset>84455</wp:posOffset>
                </wp:positionV>
                <wp:extent cx="190500" cy="190500"/>
                <wp:effectExtent l="0" t="0" r="19050" b="19050"/>
                <wp:wrapNone/>
                <wp:docPr id="60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59.15pt;margin-top:6.65pt;width:15pt;height:15pt;z-index: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7BC59EFA" wp14:editId="6770E3EA">
                <wp:simplePos x="0" y="0"/>
                <wp:positionH relativeFrom="page">
                  <wp:posOffset>3183890</wp:posOffset>
                </wp:positionH>
                <wp:positionV relativeFrom="paragraph">
                  <wp:posOffset>418465</wp:posOffset>
                </wp:positionV>
                <wp:extent cx="190500" cy="190500"/>
                <wp:effectExtent l="0" t="0" r="19050" b="19050"/>
                <wp:wrapNone/>
                <wp:docPr id="6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50.7pt;margin-top:32.95pt;width:15pt;height:15pt;z-index: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70E47507" wp14:editId="076A7266">
                <wp:simplePos x="0" y="0"/>
                <wp:positionH relativeFrom="page">
                  <wp:posOffset>3183890</wp:posOffset>
                </wp:positionH>
                <wp:positionV relativeFrom="paragraph">
                  <wp:posOffset>85090</wp:posOffset>
                </wp:positionV>
                <wp:extent cx="190500" cy="190500"/>
                <wp:effectExtent l="0" t="0" r="19050" b="19050"/>
                <wp:wrapNone/>
                <wp:docPr id="6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50.7pt;margin-top:6.7pt;width:15pt;height:15pt;z-index: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19B3796A" wp14:editId="1545A07E">
                <wp:simplePos x="0" y="0"/>
                <wp:positionH relativeFrom="page">
                  <wp:posOffset>3183890</wp:posOffset>
                </wp:positionH>
                <wp:positionV relativeFrom="paragraph">
                  <wp:posOffset>807720</wp:posOffset>
                </wp:positionV>
                <wp:extent cx="190500" cy="190500"/>
                <wp:effectExtent l="0" t="0" r="19050" b="19050"/>
                <wp:wrapNone/>
                <wp:docPr id="6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50.7pt;margin-top:63.6pt;width:15pt;height:15pt;z-index: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="00EB0D3D"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B2AB21B" wp14:editId="1FFF6F5B">
                <wp:simplePos x="0" y="0"/>
                <wp:positionH relativeFrom="page">
                  <wp:posOffset>481330</wp:posOffset>
                </wp:positionH>
                <wp:positionV relativeFrom="paragraph">
                  <wp:posOffset>809680</wp:posOffset>
                </wp:positionV>
                <wp:extent cx="190500" cy="190500"/>
                <wp:effectExtent l="0" t="0" r="19050" b="19050"/>
                <wp:wrapNone/>
                <wp:docPr id="5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pt;margin-top:63.75pt;width:15pt;height:15pt;z-index: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EB0D3D"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55FBCB8" wp14:editId="64D79D55">
                <wp:simplePos x="0" y="0"/>
                <wp:positionH relativeFrom="page">
                  <wp:posOffset>1833245</wp:posOffset>
                </wp:positionH>
                <wp:positionV relativeFrom="paragraph">
                  <wp:posOffset>419680</wp:posOffset>
                </wp:positionV>
                <wp:extent cx="190500" cy="190500"/>
                <wp:effectExtent l="0" t="0" r="19050" b="19050"/>
                <wp:wrapNone/>
                <wp:docPr id="6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44.35pt;margin-top:33.05pt;width:15pt;height:15pt;z-index: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EB0D3D"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3EBBB273" wp14:editId="41B9C72F">
                <wp:simplePos x="0" y="0"/>
                <wp:positionH relativeFrom="page">
                  <wp:posOffset>1833383</wp:posOffset>
                </wp:positionH>
                <wp:positionV relativeFrom="paragraph">
                  <wp:posOffset>86111</wp:posOffset>
                </wp:positionV>
                <wp:extent cx="190500" cy="190500"/>
                <wp:effectExtent l="0" t="0" r="19050" b="19050"/>
                <wp:wrapNone/>
                <wp:docPr id="6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44.35pt;margin-top:6.8pt;width:15pt;height:15pt;z-index: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EB0D3D"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F1B3503" wp14:editId="21CD6CE3">
                <wp:simplePos x="0" y="0"/>
                <wp:positionH relativeFrom="page">
                  <wp:posOffset>481330</wp:posOffset>
                </wp:positionH>
                <wp:positionV relativeFrom="paragraph">
                  <wp:posOffset>412364</wp:posOffset>
                </wp:positionV>
                <wp:extent cx="190500" cy="190500"/>
                <wp:effectExtent l="0" t="0" r="19050" b="19050"/>
                <wp:wrapNone/>
                <wp:docPr id="6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pt;margin-top:32.45pt;width:15pt;height:15pt;z-index: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EB0D3D"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0D70E2A" wp14:editId="354748F6">
                <wp:simplePos x="0" y="0"/>
                <wp:positionH relativeFrom="page">
                  <wp:posOffset>481745</wp:posOffset>
                </wp:positionH>
                <wp:positionV relativeFrom="paragraph">
                  <wp:posOffset>86498</wp:posOffset>
                </wp:positionV>
                <wp:extent cx="190500" cy="190500"/>
                <wp:effectExtent l="0" t="0" r="19050" b="19050"/>
                <wp:wrapNone/>
                <wp:docPr id="6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5pt;margin-top:6.8pt;width:15pt;height:15pt;z-index: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proofErr w:type="gramStart"/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Главная</w:t>
      </w:r>
      <w:proofErr w:type="gramEnd"/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Услуги</w:t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Портфолио</w:t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Партнеры</w:t>
      </w:r>
    </w:p>
    <w:p w:rsidR="00EB0D3D" w:rsidRDefault="00CB1811" w:rsidP="00EB0D3D">
      <w:pPr>
        <w:spacing w:before="120" w:after="120" w:line="60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0AC6C7D5" wp14:editId="06ECEE47">
                <wp:simplePos x="0" y="0"/>
                <wp:positionH relativeFrom="page">
                  <wp:posOffset>4560901</wp:posOffset>
                </wp:positionH>
                <wp:positionV relativeFrom="paragraph">
                  <wp:posOffset>340360</wp:posOffset>
                </wp:positionV>
                <wp:extent cx="190500" cy="190500"/>
                <wp:effectExtent l="0" t="0" r="19050" b="19050"/>
                <wp:wrapNone/>
                <wp:docPr id="69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59.15pt;margin-top:26.8pt;width:15pt;height:15pt;z-index: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A7DE09A" wp14:editId="5A1E405F">
                <wp:simplePos x="0" y="0"/>
                <wp:positionH relativeFrom="page">
                  <wp:posOffset>1833245</wp:posOffset>
                </wp:positionH>
                <wp:positionV relativeFrom="paragraph">
                  <wp:posOffset>342624</wp:posOffset>
                </wp:positionV>
                <wp:extent cx="190500" cy="190500"/>
                <wp:effectExtent l="0" t="0" r="19050" b="19050"/>
                <wp:wrapNone/>
                <wp:docPr id="6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44.35pt;margin-top:27pt;width:15pt;height:15pt;z-index: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Каталог</w:t>
      </w:r>
      <w:proofErr w:type="gramStart"/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О</w:t>
      </w:r>
      <w:proofErr w:type="gramEnd"/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компании</w:t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Контакты</w:t>
      </w:r>
      <w:r w:rsidR="00EB0D3D" w:rsidRPr="0029287A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 w:rsidR="00EB0D3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Цены</w:t>
      </w:r>
    </w:p>
    <w:p w:rsidR="00EB0D3D" w:rsidRDefault="00CB1811" w:rsidP="00EB0D3D">
      <w:pPr>
        <w:spacing w:before="120" w:after="120" w:line="60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59860D7" wp14:editId="51C7FA43">
                <wp:simplePos x="0" y="0"/>
                <wp:positionH relativeFrom="page">
                  <wp:posOffset>4560570</wp:posOffset>
                </wp:positionH>
                <wp:positionV relativeFrom="paragraph">
                  <wp:posOffset>332132</wp:posOffset>
                </wp:positionV>
                <wp:extent cx="190500" cy="190500"/>
                <wp:effectExtent l="0" t="0" r="19050" b="19050"/>
                <wp:wrapNone/>
                <wp:docPr id="77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59.1pt;margin-top:26.15pt;width:15pt;height:15pt;z-index: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M6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7FD8B43A" wp14:editId="378717BF">
                <wp:simplePos x="0" y="0"/>
                <wp:positionH relativeFrom="page">
                  <wp:posOffset>3184221</wp:posOffset>
                </wp:positionH>
                <wp:positionV relativeFrom="paragraph">
                  <wp:posOffset>333375</wp:posOffset>
                </wp:positionV>
                <wp:extent cx="190500" cy="190500"/>
                <wp:effectExtent l="0" t="0" r="19050" b="19050"/>
                <wp:wrapNone/>
                <wp:docPr id="7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50.75pt;margin-top:26.25pt;width:15pt;height:15pt;z-index: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54A6CBD5" wp14:editId="1DE6953B">
                <wp:simplePos x="0" y="0"/>
                <wp:positionH relativeFrom="page">
                  <wp:posOffset>1833577</wp:posOffset>
                </wp:positionH>
                <wp:positionV relativeFrom="paragraph">
                  <wp:posOffset>334037</wp:posOffset>
                </wp:positionV>
                <wp:extent cx="190500" cy="190500"/>
                <wp:effectExtent l="0" t="0" r="19050" b="19050"/>
                <wp:wrapNone/>
                <wp:docPr id="7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44.4pt;margin-top:26.3pt;width:15pt;height:15pt;z-index: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Ymk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31F7ACA9" wp14:editId="05A79A07">
                <wp:simplePos x="0" y="0"/>
                <wp:positionH relativeFrom="page">
                  <wp:posOffset>481330</wp:posOffset>
                </wp:positionH>
                <wp:positionV relativeFrom="paragraph">
                  <wp:posOffset>335308</wp:posOffset>
                </wp:positionV>
                <wp:extent cx="190500" cy="190500"/>
                <wp:effectExtent l="0" t="0" r="19050" b="19050"/>
                <wp:wrapNone/>
                <wp:docPr id="70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pt;margin-top:26.4pt;width:15pt;height:15pt;z-index: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JX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Миссия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Продукты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Вакансии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Адреса отделений</w:t>
      </w:r>
    </w:p>
    <w:p w:rsidR="00CB1811" w:rsidRDefault="00CB1811" w:rsidP="00EB0D3D">
      <w:pPr>
        <w:spacing w:before="120" w:after="120" w:line="60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09CCAEBA" wp14:editId="0C57C12F">
                <wp:simplePos x="0" y="0"/>
                <wp:positionH relativeFrom="page">
                  <wp:posOffset>4560570</wp:posOffset>
                </wp:positionH>
                <wp:positionV relativeFrom="paragraph">
                  <wp:posOffset>339780</wp:posOffset>
                </wp:positionV>
                <wp:extent cx="190500" cy="190500"/>
                <wp:effectExtent l="0" t="0" r="19050" b="19050"/>
                <wp:wrapNone/>
                <wp:docPr id="7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59.1pt;margin-top:26.75pt;width:15pt;height:15pt;z-index: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D9AD09D" wp14:editId="5741D4C6">
                <wp:simplePos x="0" y="0"/>
                <wp:positionH relativeFrom="page">
                  <wp:posOffset>3184221</wp:posOffset>
                </wp:positionH>
                <wp:positionV relativeFrom="paragraph">
                  <wp:posOffset>340995</wp:posOffset>
                </wp:positionV>
                <wp:extent cx="190500" cy="190500"/>
                <wp:effectExtent l="0" t="0" r="19050" b="19050"/>
                <wp:wrapNone/>
                <wp:docPr id="7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250.75pt;margin-top:26.85pt;width:15pt;height:15pt;z-index: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38CA38C" wp14:editId="156AEFC1">
                <wp:simplePos x="0" y="0"/>
                <wp:positionH relativeFrom="page">
                  <wp:posOffset>1833245</wp:posOffset>
                </wp:positionH>
                <wp:positionV relativeFrom="paragraph">
                  <wp:posOffset>341685</wp:posOffset>
                </wp:positionV>
                <wp:extent cx="190500" cy="190500"/>
                <wp:effectExtent l="0" t="0" r="19050" b="19050"/>
                <wp:wrapNone/>
                <wp:docPr id="7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44.35pt;margin-top:26.9pt;width:15pt;height:15pt;z-index: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jJ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427C73F0" wp14:editId="3B789A33">
                <wp:simplePos x="0" y="0"/>
                <wp:positionH relativeFrom="page">
                  <wp:posOffset>481330</wp:posOffset>
                </wp:positionH>
                <wp:positionV relativeFrom="paragraph">
                  <wp:posOffset>342955</wp:posOffset>
                </wp:positionV>
                <wp:extent cx="190500" cy="190500"/>
                <wp:effectExtent l="0" t="0" r="19050" b="19050"/>
                <wp:wrapNone/>
                <wp:docPr id="7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pt;margin-top:27pt;width:15pt;height:15pt;z-index: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QG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Оборудование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Возможности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Лица компании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Акции</w:t>
      </w:r>
    </w:p>
    <w:p w:rsidR="00CB1811" w:rsidRDefault="00CB1811" w:rsidP="00EB0D3D">
      <w:pPr>
        <w:spacing w:before="120" w:after="120" w:line="60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1CC07278" wp14:editId="1DF41434">
                <wp:simplePos x="0" y="0"/>
                <wp:positionH relativeFrom="page">
                  <wp:posOffset>1833383</wp:posOffset>
                </wp:positionH>
                <wp:positionV relativeFrom="paragraph">
                  <wp:posOffset>350161</wp:posOffset>
                </wp:positionV>
                <wp:extent cx="190500" cy="190500"/>
                <wp:effectExtent l="0" t="0" r="19050" b="19050"/>
                <wp:wrapNone/>
                <wp:docPr id="81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144.35pt;margin-top:27.55pt;width:15pt;height:15pt;z-index: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b1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7A6800">
        <w:rPr>
          <w:rFonts w:ascii="Gotham Pro Light" w:hAnsi="Gotham Pro Light" w:cs="Gotham Pro Light"/>
          <w:noProof/>
          <w:sz w:val="18"/>
          <w:szCs w:val="18"/>
          <w:lang w:val="ru-RU"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37B7C19E" wp14:editId="1F8BA31E">
                <wp:simplePos x="0" y="0"/>
                <wp:positionH relativeFrom="page">
                  <wp:posOffset>481330</wp:posOffset>
                </wp:positionH>
                <wp:positionV relativeFrom="paragraph">
                  <wp:posOffset>366478</wp:posOffset>
                </wp:positionV>
                <wp:extent cx="190500" cy="190500"/>
                <wp:effectExtent l="0" t="0" r="19050" b="19050"/>
                <wp:wrapNone/>
                <wp:docPr id="7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37.9pt;margin-top:28.85pt;width:15pt;height:15pt;z-index: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v/1hAIAABc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Цены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Новости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Видео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Поиск по сайту</w:t>
      </w:r>
    </w:p>
    <w:p w:rsidR="00CB1811" w:rsidRPr="00CB1811" w:rsidRDefault="00CB1811" w:rsidP="00CB1811">
      <w:pPr>
        <w:spacing w:line="360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Справочник</w:t>
      </w: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С</w:t>
      </w:r>
      <w:proofErr w:type="gram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вои варианты: </w:t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                 </w:t>
      </w:r>
    </w:p>
    <w:p w:rsidR="00CB1811" w:rsidRPr="00CB1811" w:rsidRDefault="00CB1811" w:rsidP="00CB1811">
      <w:pPr>
        <w:spacing w:line="360" w:lineRule="auto"/>
        <w:ind w:left="142"/>
        <w:rPr>
          <w:rFonts w:ascii="Gotham Pro Light" w:hAnsi="Gotham Pro Light" w:cs="Gotham Pro Light"/>
          <w:color w:val="231F20"/>
          <w:u w:val="single"/>
          <w:lang w:val="ru-RU"/>
        </w:rPr>
      </w:pPr>
      <w:r w:rsidRPr="00CB1811">
        <w:rPr>
          <w:rFonts w:ascii="Gotham Pro Light" w:hAnsi="Gotham Pro Light" w:cs="Gotham Pro Light"/>
          <w:color w:val="231F20"/>
          <w:u w:val="single"/>
          <w:lang w:val="ru-RU"/>
        </w:rPr>
        <w:t xml:space="preserve">                      </w:t>
      </w:r>
      <w:r w:rsidRPr="00CB1811">
        <w:rPr>
          <w:rFonts w:ascii="Gotham Pro Light" w:hAnsi="Gotham Pro Light" w:cs="Gotham Pro Light"/>
          <w:b/>
          <w:bCs/>
          <w:color w:val="231F20"/>
          <w:u w:val="single"/>
          <w:lang w:val="ru-RU"/>
        </w:rPr>
        <w:t xml:space="preserve">                                                                                                                           </w:t>
      </w:r>
      <w:r>
        <w:rPr>
          <w:rFonts w:ascii="Gotham Pro Light" w:hAnsi="Gotham Pro Light" w:cs="Gotham Pro Light"/>
          <w:b/>
          <w:bCs/>
          <w:color w:val="231F20"/>
          <w:u w:val="single"/>
          <w:lang w:val="ru-RU"/>
        </w:rPr>
        <w:t xml:space="preserve"> </w:t>
      </w:r>
    </w:p>
    <w:p w:rsidR="00CB1811" w:rsidRDefault="00CB1811" w:rsidP="00CB1811">
      <w:pPr>
        <w:pStyle w:val="a3"/>
        <w:tabs>
          <w:tab w:val="left" w:pos="10551"/>
        </w:tabs>
        <w:spacing w:line="360" w:lineRule="auto"/>
        <w:ind w:left="119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A83F3F" w:rsidRPr="00A83F3F" w:rsidRDefault="001B6BA6" w:rsidP="0029287A">
      <w:pPr>
        <w:pStyle w:val="a3"/>
        <w:tabs>
          <w:tab w:val="left" w:pos="10503"/>
          <w:tab w:val="left" w:pos="10560"/>
        </w:tabs>
        <w:spacing w:before="101" w:line="352" w:lineRule="auto"/>
        <w:ind w:left="142" w:right="142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>Нужно ли разрабатывать личный кабинет</w:t>
      </w:r>
      <w:r w:rsidR="00F81F31" w:rsidRPr="00A83F3F">
        <w:rPr>
          <w:rFonts w:ascii="Gotham Pro Light" w:hAnsi="Gotham Pro Light" w:cs="Gotham Pro Light"/>
          <w:color w:val="231F20"/>
          <w:u w:val="none"/>
          <w:lang w:val="ru-RU"/>
        </w:rPr>
        <w:t>:</w:t>
      </w:r>
    </w:p>
    <w:p w:rsidR="00762C84" w:rsidRPr="00A83F3F" w:rsidRDefault="001B6BA6" w:rsidP="001B6BA6">
      <w:pPr>
        <w:pStyle w:val="a3"/>
        <w:tabs>
          <w:tab w:val="left" w:pos="1703"/>
          <w:tab w:val="left" w:pos="10503"/>
          <w:tab w:val="left" w:pos="10560"/>
        </w:tabs>
        <w:spacing w:before="101" w:line="352" w:lineRule="auto"/>
        <w:ind w:left="720" w:right="142"/>
        <w:rPr>
          <w:rFonts w:ascii="Gotham Pro Light" w:hAnsi="Gotham Pro Light" w:cs="Gotham Pro Light"/>
          <w:color w:val="231F20"/>
          <w:u w:val="none"/>
          <w:lang w:val="ru-RU"/>
        </w:rPr>
      </w:pP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4AFD6BC6" wp14:editId="771C5568">
                <wp:simplePos x="0" y="0"/>
                <wp:positionH relativeFrom="page">
                  <wp:posOffset>3438580</wp:posOffset>
                </wp:positionH>
                <wp:positionV relativeFrom="paragraph">
                  <wp:posOffset>9525</wp:posOffset>
                </wp:positionV>
                <wp:extent cx="190500" cy="190500"/>
                <wp:effectExtent l="0" t="0" r="19050" b="19050"/>
                <wp:wrapNone/>
                <wp:docPr id="8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70.75pt;margin-top:.75pt;width:15pt;height:15pt;z-index: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A83F3F"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50565C1" wp14:editId="0B1D510B">
                <wp:simplePos x="0" y="0"/>
                <wp:positionH relativeFrom="page">
                  <wp:posOffset>1036955</wp:posOffset>
                </wp:positionH>
                <wp:positionV relativeFrom="paragraph">
                  <wp:posOffset>9525</wp:posOffset>
                </wp:positionV>
                <wp:extent cx="190500" cy="190500"/>
                <wp:effectExtent l="0" t="0" r="19050" b="19050"/>
                <wp:wrapNone/>
                <wp:docPr id="12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81.65pt;margin-top:.75pt;width:15pt;height:15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="00A83F3F"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</w:t>
      </w:r>
      <w:r w:rsidR="00F81F31" w:rsidRPr="00A83F3F">
        <w:rPr>
          <w:rFonts w:ascii="Gotham Pro Light" w:hAnsi="Gotham Pro Light" w:cs="Gotham Pro Light"/>
          <w:color w:val="231F20"/>
          <w:u w:val="none"/>
          <w:lang w:val="ru-RU"/>
        </w:rPr>
        <w:tab/>
      </w:r>
      <w:r>
        <w:rPr>
          <w:rFonts w:ascii="Gotham Pro Light" w:hAnsi="Gotham Pro Light" w:cs="Gotham Pro Light"/>
          <w:color w:val="231F20"/>
          <w:u w:val="none"/>
          <w:lang w:val="ru-RU"/>
        </w:rPr>
        <w:t>Простой личный кабинет</w:t>
      </w:r>
      <w:proofErr w:type="gramStart"/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           Н</w:t>
      </w:r>
      <w:proofErr w:type="gramEnd"/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есколько личных кабинетов </w:t>
      </w:r>
      <w:r w:rsidRPr="001B6BA6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(например, для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           </w:t>
      </w:r>
    </w:p>
    <w:p w:rsidR="00A83F3F" w:rsidRPr="00A83F3F" w:rsidRDefault="00B259BE" w:rsidP="00A83F3F">
      <w:pPr>
        <w:pStyle w:val="a3"/>
        <w:tabs>
          <w:tab w:val="left" w:pos="1703"/>
        </w:tabs>
        <w:spacing w:before="9"/>
        <w:rPr>
          <w:rFonts w:ascii="Gotham Pro Light" w:hAnsi="Gotham Pro Light" w:cs="Gotham Pro Light"/>
          <w:noProof/>
          <w:u w:val="none"/>
          <w:lang w:val="ru-RU" w:eastAsia="ru-RU"/>
        </w:rPr>
      </w:pP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EBAC1BF" wp14:editId="5DA7C9C6">
                <wp:simplePos x="0" y="0"/>
                <wp:positionH relativeFrom="page">
                  <wp:posOffset>1036955</wp:posOffset>
                </wp:positionH>
                <wp:positionV relativeFrom="paragraph">
                  <wp:posOffset>5080</wp:posOffset>
                </wp:positionV>
                <wp:extent cx="190500" cy="190500"/>
                <wp:effectExtent l="0" t="0" r="19050" b="19050"/>
                <wp:wrapNone/>
                <wp:docPr id="122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81.65pt;margin-top:.4pt;width:15pt;height:15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 w:rsidR="00A83F3F" w:rsidRPr="00A83F3F"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proofErr w:type="gramStart"/>
      <w:r w:rsidR="00A83F3F" w:rsidRPr="00A83F3F">
        <w:rPr>
          <w:rFonts w:ascii="Gotham Pro Light" w:hAnsi="Gotham Pro Light" w:cs="Gotham Pro Light"/>
          <w:noProof/>
          <w:u w:val="none"/>
          <w:lang w:val="ru-RU" w:eastAsia="ru-RU"/>
        </w:rPr>
        <w:t>Нет</w:t>
      </w:r>
      <w:r w:rsidR="001B6BA6"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 w:rsidR="001B6BA6"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 w:rsidR="001B6BA6"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 w:rsidR="001B6BA6">
        <w:rPr>
          <w:rFonts w:ascii="Gotham Pro Light" w:hAnsi="Gotham Pro Light" w:cs="Gotham Pro Light"/>
          <w:noProof/>
          <w:u w:val="none"/>
          <w:lang w:val="ru-RU" w:eastAsia="ru-RU"/>
        </w:rPr>
        <w:tab/>
      </w:r>
      <w:r w:rsidR="001B6BA6">
        <w:rPr>
          <w:rFonts w:ascii="Gotham Pro Light" w:hAnsi="Gotham Pro Light" w:cs="Gotham Pro Light"/>
          <w:noProof/>
          <w:u w:val="none"/>
          <w:lang w:val="ru-RU" w:eastAsia="ru-RU"/>
        </w:rPr>
        <w:tab/>
        <w:t xml:space="preserve">        </w:t>
      </w:r>
      <w:r w:rsidR="001B6BA6" w:rsidRPr="001B6BA6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сотрудников и для покупателей)</w:t>
      </w:r>
      <w:proofErr w:type="gramEnd"/>
    </w:p>
    <w:p w:rsidR="00762C84" w:rsidRPr="00A83F3F" w:rsidRDefault="00762C84">
      <w:pPr>
        <w:pStyle w:val="a3"/>
        <w:spacing w:before="9"/>
        <w:rPr>
          <w:rFonts w:ascii="Gotham Pro Light" w:hAnsi="Gotham Pro Light" w:cs="Gotham Pro Light"/>
          <w:u w:val="none"/>
          <w:lang w:val="ru-RU"/>
        </w:rPr>
      </w:pPr>
    </w:p>
    <w:p w:rsidR="00640D37" w:rsidRDefault="0035494D" w:rsidP="00A333F4">
      <w:pPr>
        <w:spacing w:line="360" w:lineRule="auto"/>
        <w:ind w:left="669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A83F3F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08F4A7D8" wp14:editId="2CD7C710">
                <wp:simplePos x="0" y="0"/>
                <wp:positionH relativeFrom="column">
                  <wp:posOffset>-114300</wp:posOffset>
                </wp:positionH>
                <wp:positionV relativeFrom="paragraph">
                  <wp:posOffset>120954</wp:posOffset>
                </wp:positionV>
                <wp:extent cx="7212330" cy="0"/>
                <wp:effectExtent l="0" t="19050" r="7620" b="19050"/>
                <wp:wrapNone/>
                <wp:docPr id="1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123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.5pt" to="558.9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" strokecolor="#404040 [2429]" strokeweight="3pt"/>
            </w:pict>
          </mc:Fallback>
        </mc:AlternateContent>
      </w:r>
    </w:p>
    <w:p w:rsidR="00762C84" w:rsidRPr="00E47426" w:rsidRDefault="00AB2AB1" w:rsidP="0035494D">
      <w:pPr>
        <w:pStyle w:val="a3"/>
        <w:spacing w:line="360" w:lineRule="auto"/>
        <w:ind w:left="142"/>
        <w:rPr>
          <w:rFonts w:ascii="Gotham Pro Medium" w:hAnsi="Gotham Pro Medium" w:cs="Gotham Pro Medium"/>
          <w:color w:val="FF0000"/>
          <w:sz w:val="20"/>
          <w:szCs w:val="20"/>
          <w:u w:val="none"/>
          <w:lang w:val="ru-RU"/>
        </w:rPr>
      </w:pPr>
      <w:r w:rsidRPr="00E47426">
        <w:rPr>
          <w:rFonts w:ascii="Gotham Pro Medium" w:hAnsi="Gotham Pro Medium" w:cs="Gotham Pro Medium"/>
          <w:color w:val="FF0000"/>
          <w:sz w:val="20"/>
          <w:szCs w:val="20"/>
          <w:u w:val="none"/>
          <w:lang w:val="ru-RU"/>
        </w:rPr>
        <w:t>Преимущества.</w:t>
      </w:r>
    </w:p>
    <w:p w:rsidR="0035494D" w:rsidRDefault="00E47426" w:rsidP="0035494D">
      <w:pPr>
        <w:pStyle w:val="a3"/>
        <w:tabs>
          <w:tab w:val="left" w:pos="10529"/>
        </w:tabs>
        <w:spacing w:line="360" w:lineRule="auto"/>
        <w:ind w:left="119" w:right="159"/>
        <w:rPr>
          <w:rFonts w:ascii="Gotham Pro Light" w:hAnsi="Gotham Pro Light" w:cs="Gotham Pro Light"/>
          <w:color w:val="231F20"/>
          <w:lang w:val="ru-RU"/>
        </w:rPr>
      </w:pPr>
      <w:r>
        <w:rPr>
          <w:rFonts w:ascii="Gotham Pro Light" w:hAnsi="Gotham Pro Light" w:cs="Gotham Pro Light"/>
          <w:noProof/>
          <w:color w:val="231F20"/>
          <w:lang w:val="ru-RU" w:eastAsia="ru-RU"/>
        </w:rPr>
        <w:drawing>
          <wp:anchor distT="0" distB="0" distL="114300" distR="114300" simplePos="0" relativeHeight="251971072" behindDoc="1" locked="0" layoutInCell="1" allowOverlap="1" wp14:anchorId="6CFC7020" wp14:editId="2B66681F">
            <wp:simplePos x="0" y="0"/>
            <wp:positionH relativeFrom="column">
              <wp:posOffset>2005330</wp:posOffset>
            </wp:positionH>
            <wp:positionV relativeFrom="paragraph">
              <wp:posOffset>13004</wp:posOffset>
            </wp:positionV>
            <wp:extent cx="4279900" cy="2910205"/>
            <wp:effectExtent l="0" t="0" r="6350" b="4445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2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1"/>
                    <a:stretch/>
                  </pic:blipFill>
                  <pic:spPr bwMode="auto">
                    <a:xfrm>
                      <a:off x="0" y="0"/>
                      <a:ext cx="427990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94D" w:rsidRPr="0035494D">
        <w:rPr>
          <w:rFonts w:ascii="Gotham Pro Light" w:hAnsi="Gotham Pro Light" w:cs="Gotham Pro Light"/>
          <w:color w:val="231F20"/>
          <w:u w:val="none"/>
          <w:lang w:val="ru-RU"/>
        </w:rPr>
        <w:t>Расскажите подробнее о виде деятельности</w:t>
      </w:r>
      <w:r w:rsidR="0035494D">
        <w:rPr>
          <w:rFonts w:ascii="Gotham Pro Light" w:hAnsi="Gotham Pro Light" w:cs="Gotham Pro Light"/>
          <w:color w:val="231F20"/>
          <w:u w:val="none"/>
          <w:lang w:val="ru-RU"/>
        </w:rPr>
        <w:t xml:space="preserve">: </w:t>
      </w:r>
      <w:r w:rsidR="0035494D">
        <w:rPr>
          <w:rFonts w:ascii="Gotham Pro Light" w:hAnsi="Gotham Pro Light" w:cs="Gotham Pro Light"/>
          <w:color w:val="231F20"/>
          <w:lang w:val="ru-RU"/>
        </w:rPr>
        <w:t xml:space="preserve">                                                                                                                  </w:t>
      </w:r>
    </w:p>
    <w:p w:rsidR="0035494D" w:rsidRDefault="0035494D" w:rsidP="0035494D">
      <w:pPr>
        <w:pStyle w:val="a3"/>
        <w:tabs>
          <w:tab w:val="left" w:pos="10529"/>
        </w:tabs>
        <w:spacing w:line="360" w:lineRule="auto"/>
        <w:ind w:left="119" w:right="159"/>
        <w:rPr>
          <w:rFonts w:ascii="Gotham Pro Light" w:hAnsi="Gotham Pro Light" w:cs="Gotham Pro Light"/>
          <w:color w:val="231F20"/>
          <w:lang w:val="ru-RU"/>
        </w:rPr>
      </w:pPr>
      <w:r>
        <w:rPr>
          <w:rFonts w:ascii="Gotham Pro Light" w:hAnsi="Gotham Pro Light" w:cs="Gotham Pro Light"/>
          <w:color w:val="231F20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E04AB2" w:rsidRDefault="0035494D" w:rsidP="00E04AB2">
      <w:pPr>
        <w:pStyle w:val="a3"/>
        <w:tabs>
          <w:tab w:val="left" w:pos="10529"/>
        </w:tabs>
        <w:spacing w:line="360" w:lineRule="auto"/>
        <w:ind w:left="119" w:right="159"/>
        <w:rPr>
          <w:rFonts w:ascii="Gotham Pro Light" w:hAnsi="Gotham Pro Light" w:cs="Gotham Pro Light"/>
          <w:color w:val="231F20"/>
          <w:u w:color="221E1F"/>
          <w:lang w:val="ru-RU"/>
        </w:rPr>
      </w:pPr>
      <w:r>
        <w:rPr>
          <w:rFonts w:ascii="Gotham Pro Light" w:hAnsi="Gotham Pro Light" w:cs="Gotham Pro Light"/>
          <w:color w:val="231F20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640D37">
        <w:rPr>
          <w:rFonts w:ascii="Gotham Pro Light" w:hAnsi="Gotham Pro Light" w:cs="Gotham Pro Light"/>
          <w:color w:val="231F20"/>
          <w:u w:val="none"/>
          <w:lang w:val="ru-RU"/>
        </w:rPr>
        <w:t>Опишите подробно ваши преимущества</w:t>
      </w:r>
      <w:r w:rsidR="00F81F31" w:rsidRPr="00A83F3F">
        <w:rPr>
          <w:rFonts w:ascii="Gotham Pro Light" w:hAnsi="Gotham Pro Light" w:cs="Gotham Pro Light"/>
          <w:color w:val="231F20"/>
          <w:u w:val="none"/>
          <w:lang w:val="ru-RU"/>
        </w:rPr>
        <w:t>:</w:t>
      </w:r>
      <w:r w:rsidR="00F81F31" w:rsidRPr="00A83F3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="00F81F31"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E04AB2" w:rsidRDefault="00F81F31" w:rsidP="00E04AB2">
      <w:pPr>
        <w:pStyle w:val="a3"/>
        <w:tabs>
          <w:tab w:val="left" w:pos="10529"/>
        </w:tabs>
        <w:spacing w:line="360" w:lineRule="auto"/>
        <w:ind w:left="119" w:right="159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762C84" w:rsidRDefault="00F81F31" w:rsidP="00E04AB2">
      <w:pPr>
        <w:pStyle w:val="a3"/>
        <w:tabs>
          <w:tab w:val="left" w:pos="10529"/>
        </w:tabs>
        <w:spacing w:line="360" w:lineRule="auto"/>
        <w:ind w:left="119" w:right="159"/>
        <w:rPr>
          <w:rFonts w:ascii="Gotham Pro Light" w:hAnsi="Gotham Pro Light" w:cs="Gotham Pro Light"/>
          <w:color w:val="231F20"/>
          <w:w w:val="15"/>
          <w:u w:color="221E1F"/>
          <w:lang w:val="ru-RU"/>
        </w:rPr>
      </w:pP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A83F3F">
        <w:rPr>
          <w:rFonts w:ascii="Gotham Pro Light" w:hAnsi="Gotham Pro Light" w:cs="Gotham Pro Light"/>
          <w:color w:val="231F20"/>
          <w:w w:val="15"/>
          <w:u w:color="221E1F"/>
          <w:lang w:val="ru-RU"/>
        </w:rPr>
        <w:t xml:space="preserve"> </w:t>
      </w:r>
    </w:p>
    <w:p w:rsidR="00640D37" w:rsidRDefault="00640D37" w:rsidP="00640D37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8942AC" w:rsidRDefault="0035494D" w:rsidP="0035494D">
      <w:pPr>
        <w:pStyle w:val="a3"/>
        <w:tabs>
          <w:tab w:val="left" w:pos="10529"/>
        </w:tabs>
        <w:spacing w:before="60" w:line="360" w:lineRule="auto"/>
        <w:ind w:left="142"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2B547B4" wp14:editId="4F8C8115">
                <wp:simplePos x="0" y="0"/>
                <wp:positionH relativeFrom="page">
                  <wp:posOffset>448310</wp:posOffset>
                </wp:positionH>
                <wp:positionV relativeFrom="paragraph">
                  <wp:posOffset>458470</wp:posOffset>
                </wp:positionV>
                <wp:extent cx="190500" cy="190500"/>
                <wp:effectExtent l="0" t="0" r="19050" b="19050"/>
                <wp:wrapNone/>
                <wp:docPr id="8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5.3pt;margin-top:36.1pt;width:15pt;height:15pt;z-index: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C40E169" wp14:editId="401470BB">
                <wp:simplePos x="0" y="0"/>
                <wp:positionH relativeFrom="page">
                  <wp:posOffset>4404995</wp:posOffset>
                </wp:positionH>
                <wp:positionV relativeFrom="paragraph">
                  <wp:posOffset>189230</wp:posOffset>
                </wp:positionV>
                <wp:extent cx="190500" cy="190500"/>
                <wp:effectExtent l="0" t="0" r="19050" b="19050"/>
                <wp:wrapNone/>
                <wp:docPr id="9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46.85pt;margin-top:14.9pt;width:15pt;height:15pt;z-index: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6B358BE0" wp14:editId="0043F755">
                <wp:simplePos x="0" y="0"/>
                <wp:positionH relativeFrom="page">
                  <wp:posOffset>2402205</wp:posOffset>
                </wp:positionH>
                <wp:positionV relativeFrom="paragraph">
                  <wp:posOffset>189230</wp:posOffset>
                </wp:positionV>
                <wp:extent cx="190500" cy="190500"/>
                <wp:effectExtent l="0" t="0" r="19050" b="19050"/>
                <wp:wrapNone/>
                <wp:docPr id="8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9.15pt;margin-top:14.9pt;width:15pt;height:15pt;z-index: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4A741B2B" wp14:editId="63432FAA">
                <wp:simplePos x="0" y="0"/>
                <wp:positionH relativeFrom="page">
                  <wp:posOffset>448310</wp:posOffset>
                </wp:positionH>
                <wp:positionV relativeFrom="paragraph">
                  <wp:posOffset>199390</wp:posOffset>
                </wp:positionV>
                <wp:extent cx="190500" cy="190500"/>
                <wp:effectExtent l="0" t="0" r="19050" b="19050"/>
                <wp:wrapNone/>
                <wp:docPr id="8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5.3pt;margin-top:15.7pt;width:15pt;height:15pt;z-index: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23887C54" wp14:editId="461667C0">
                <wp:simplePos x="0" y="0"/>
                <wp:positionH relativeFrom="page">
                  <wp:posOffset>2402205</wp:posOffset>
                </wp:positionH>
                <wp:positionV relativeFrom="paragraph">
                  <wp:posOffset>448310</wp:posOffset>
                </wp:positionV>
                <wp:extent cx="190500" cy="190500"/>
                <wp:effectExtent l="0" t="0" r="19050" b="19050"/>
                <wp:wrapNone/>
                <wp:docPr id="8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9.15pt;margin-top:35.3pt;width:15pt;height:15pt;z-index: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497044B" wp14:editId="108C9F65">
                <wp:simplePos x="0" y="0"/>
                <wp:positionH relativeFrom="page">
                  <wp:posOffset>4404995</wp:posOffset>
                </wp:positionH>
                <wp:positionV relativeFrom="paragraph">
                  <wp:posOffset>448310</wp:posOffset>
                </wp:positionV>
                <wp:extent cx="190500" cy="190500"/>
                <wp:effectExtent l="0" t="0" r="19050" b="19050"/>
                <wp:wrapNone/>
                <wp:docPr id="9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46.85pt;margin-top:35.3pt;width:15pt;height:15pt;z-index: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640D37">
        <w:rPr>
          <w:rFonts w:ascii="Gotham Pro Light" w:hAnsi="Gotham Pro Light" w:cs="Gotham Pro Light"/>
          <w:color w:val="231F20"/>
          <w:u w:val="none"/>
          <w:lang w:val="ru-RU"/>
        </w:rPr>
        <w:t xml:space="preserve">В том числе:        </w:t>
      </w:r>
    </w:p>
    <w:p w:rsidR="00640D37" w:rsidRDefault="008942AC" w:rsidP="0035494D">
      <w:pPr>
        <w:pStyle w:val="a3"/>
        <w:tabs>
          <w:tab w:val="left" w:pos="10529"/>
        </w:tabs>
        <w:spacing w:before="60" w:line="360" w:lineRule="auto"/>
        <w:ind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</w:t>
      </w:r>
      <w:proofErr w:type="gramStart"/>
      <w:r w:rsidR="00640D37" w:rsidRPr="00640D37">
        <w:rPr>
          <w:rFonts w:ascii="Gotham Pro Light" w:hAnsi="Gotham Pro Light" w:cs="Gotham Pro Light"/>
          <w:color w:val="231F20"/>
          <w:u w:val="none"/>
          <w:lang w:val="ru-RU"/>
        </w:rPr>
        <w:t>дешевые цены</w:t>
      </w:r>
      <w:proofErr w:type="gramEnd"/>
      <w:r w:rsidR="00640D37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  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</w:t>
      </w:r>
      <w:r w:rsidR="00640D37">
        <w:rPr>
          <w:rFonts w:ascii="Gotham Pro Light" w:hAnsi="Gotham Pro Light" w:cs="Gotham Pro Light"/>
          <w:color w:val="231F20"/>
          <w:u w:val="none"/>
          <w:lang w:val="ru-RU"/>
        </w:rPr>
        <w:t xml:space="preserve">  </w:t>
      </w:r>
      <w:r w:rsidR="0064138D">
        <w:rPr>
          <w:rFonts w:ascii="Gotham Pro Light" w:hAnsi="Gotham Pro Light" w:cs="Gotham Pro Light"/>
          <w:color w:val="231F20"/>
          <w:u w:val="none"/>
          <w:lang w:val="ru-RU"/>
        </w:rPr>
        <w:t xml:space="preserve">   </w:t>
      </w:r>
      <w:r w:rsidR="00640D37" w:rsidRPr="00640D37">
        <w:rPr>
          <w:rFonts w:ascii="Gotham Pro Light" w:hAnsi="Gotham Pro Light" w:cs="Gotham Pro Light"/>
          <w:color w:val="231F20"/>
          <w:u w:val="none"/>
          <w:lang w:val="ru-RU"/>
        </w:rPr>
        <w:t>большой опыт работы</w:t>
      </w:r>
      <w:r w:rsidR="00640D37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</w:t>
      </w:r>
      <w:r w:rsidR="00640D37" w:rsidRPr="00640D37">
        <w:rPr>
          <w:rFonts w:ascii="Gotham Pro Light" w:hAnsi="Gotham Pro Light" w:cs="Gotham Pro Light"/>
          <w:color w:val="231F20"/>
          <w:u w:val="none"/>
          <w:lang w:val="ru-RU"/>
        </w:rPr>
        <w:t>безопасные для здоровья материалы</w:t>
      </w:r>
      <w:r w:rsidR="00640D37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</w:p>
    <w:p w:rsidR="00640D37" w:rsidRDefault="00640D37" w:rsidP="0035494D">
      <w:pPr>
        <w:pStyle w:val="a3"/>
        <w:tabs>
          <w:tab w:val="left" w:pos="10529"/>
        </w:tabs>
        <w:spacing w:before="60" w:line="360" w:lineRule="auto"/>
        <w:ind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</w:t>
      </w:r>
      <w:r w:rsidRPr="00640D37">
        <w:rPr>
          <w:rFonts w:ascii="Gotham Pro Light" w:hAnsi="Gotham Pro Light" w:cs="Gotham Pro Light"/>
          <w:color w:val="231F20"/>
          <w:u w:val="none"/>
          <w:lang w:val="ru-RU"/>
        </w:rPr>
        <w:t>бесплатная доставка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</w:t>
      </w:r>
      <w:r w:rsidR="008942AC">
        <w:rPr>
          <w:rFonts w:ascii="Gotham Pro Light" w:hAnsi="Gotham Pro Light" w:cs="Gotham Pro Light"/>
          <w:color w:val="231F20"/>
          <w:u w:val="none"/>
          <w:lang w:val="ru-RU"/>
        </w:rPr>
        <w:t xml:space="preserve">  </w:t>
      </w:r>
      <w:r w:rsidR="0064138D">
        <w:rPr>
          <w:rFonts w:ascii="Gotham Pro Light" w:hAnsi="Gotham Pro Light" w:cs="Gotham Pro Light"/>
          <w:color w:val="231F20"/>
          <w:u w:val="none"/>
          <w:lang w:val="ru-RU"/>
        </w:rPr>
        <w:t xml:space="preserve">   </w:t>
      </w:r>
      <w:r w:rsidR="008942AC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 w:rsidRPr="00640D37">
        <w:rPr>
          <w:rFonts w:ascii="Gotham Pro Light" w:hAnsi="Gotham Pro Light" w:cs="Gotham Pro Light"/>
          <w:color w:val="231F20"/>
          <w:u w:val="none"/>
          <w:lang w:val="ru-RU"/>
        </w:rPr>
        <w:t>новейшее оборудование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</w:t>
      </w:r>
      <w:r w:rsidR="00486D43">
        <w:rPr>
          <w:rFonts w:ascii="Gotham Pro Light" w:hAnsi="Gotham Pro Light" w:cs="Gotham Pro Light"/>
          <w:color w:val="231F20"/>
          <w:u w:val="none"/>
          <w:lang w:val="ru-RU"/>
        </w:rPr>
        <w:t xml:space="preserve">   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</w:t>
      </w:r>
      <w:r w:rsidR="008942AC">
        <w:rPr>
          <w:rFonts w:ascii="Gotham Pro Light" w:hAnsi="Gotham Pro Light" w:cs="Gotham Pro Light"/>
          <w:color w:val="231F20"/>
          <w:u w:val="none"/>
          <w:lang w:val="ru-RU"/>
        </w:rPr>
        <w:t xml:space="preserve">     </w:t>
      </w:r>
      <w:r w:rsidR="00486D43" w:rsidRPr="00640D37">
        <w:rPr>
          <w:rFonts w:ascii="Gotham Pro Light" w:hAnsi="Gotham Pro Light" w:cs="Gotham Pro Light"/>
          <w:color w:val="231F20"/>
          <w:u w:val="none"/>
          <w:lang w:val="ru-RU"/>
        </w:rPr>
        <w:t>доставка во все регионы России</w:t>
      </w:r>
    </w:p>
    <w:p w:rsidR="0035494D" w:rsidRDefault="0035494D" w:rsidP="0035494D">
      <w:pPr>
        <w:pStyle w:val="a3"/>
        <w:tabs>
          <w:tab w:val="left" w:pos="10529"/>
        </w:tabs>
        <w:spacing w:before="60" w:line="360" w:lineRule="auto"/>
        <w:ind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7DCB999D" wp14:editId="06D11785">
                <wp:simplePos x="0" y="0"/>
                <wp:positionH relativeFrom="page">
                  <wp:posOffset>448310</wp:posOffset>
                </wp:positionH>
                <wp:positionV relativeFrom="paragraph">
                  <wp:posOffset>26670</wp:posOffset>
                </wp:positionV>
                <wp:extent cx="190500" cy="190500"/>
                <wp:effectExtent l="0" t="0" r="19050" b="19050"/>
                <wp:wrapNone/>
                <wp:docPr id="8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5.3pt;margin-top:2.1pt;width:15pt;height:15pt;z-index: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1E8009FB" wp14:editId="310BB2A8">
                <wp:simplePos x="0" y="0"/>
                <wp:positionH relativeFrom="page">
                  <wp:posOffset>2402205</wp:posOffset>
                </wp:positionH>
                <wp:positionV relativeFrom="paragraph">
                  <wp:posOffset>33324</wp:posOffset>
                </wp:positionV>
                <wp:extent cx="190500" cy="190500"/>
                <wp:effectExtent l="0" t="0" r="19050" b="19050"/>
                <wp:wrapNone/>
                <wp:docPr id="8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9.15pt;margin-top:2.6pt;width:15pt;height:15pt;z-index: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kvgwIAABc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="00640D37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</w:t>
      </w:r>
      <w:r w:rsidR="00640D37" w:rsidRPr="00640D37">
        <w:rPr>
          <w:rFonts w:ascii="Gotham Pro Light" w:hAnsi="Gotham Pro Light" w:cs="Gotham Pro Light"/>
          <w:color w:val="231F20"/>
          <w:u w:val="none"/>
          <w:lang w:val="ru-RU"/>
        </w:rPr>
        <w:t>круглосуточная доставка</w:t>
      </w:r>
      <w:r w:rsidR="00640D37">
        <w:rPr>
          <w:rFonts w:ascii="Gotham Pro Light" w:hAnsi="Gotham Pro Light" w:cs="Gotham Pro Light"/>
          <w:color w:val="231F20"/>
          <w:u w:val="none"/>
          <w:lang w:val="ru-RU"/>
        </w:rPr>
        <w:t xml:space="preserve">    </w:t>
      </w:r>
      <w:r w:rsidR="00486D43">
        <w:rPr>
          <w:rFonts w:ascii="Gotham Pro Light" w:hAnsi="Gotham Pro Light" w:cs="Gotham Pro Light"/>
          <w:color w:val="231F20"/>
          <w:u w:val="none"/>
          <w:lang w:val="ru-RU"/>
        </w:rPr>
        <w:t xml:space="preserve">  </w:t>
      </w:r>
      <w:r w:rsidR="00640D37">
        <w:rPr>
          <w:rFonts w:ascii="Gotham Pro Light" w:hAnsi="Gotham Pro Light" w:cs="Gotham Pro Light"/>
          <w:color w:val="231F20"/>
          <w:u w:val="none"/>
          <w:lang w:val="ru-RU"/>
        </w:rPr>
        <w:t xml:space="preserve">   </w:t>
      </w:r>
      <w:r w:rsidR="0064138D">
        <w:rPr>
          <w:rFonts w:ascii="Gotham Pro Light" w:hAnsi="Gotham Pro Light" w:cs="Gotham Pro Light"/>
          <w:color w:val="231F20"/>
          <w:u w:val="none"/>
          <w:lang w:val="ru-RU"/>
        </w:rPr>
        <w:t xml:space="preserve">    </w:t>
      </w:r>
      <w:r w:rsidR="008942AC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 w:rsidR="00486D43" w:rsidRPr="00640D37">
        <w:rPr>
          <w:rFonts w:ascii="Gotham Pro Light" w:hAnsi="Gotham Pro Light" w:cs="Gotham Pro Light"/>
          <w:color w:val="231F20"/>
          <w:u w:val="none"/>
          <w:lang w:val="ru-RU"/>
        </w:rPr>
        <w:t>товар всегда в наличии</w:t>
      </w:r>
    </w:p>
    <w:p w:rsidR="0035494D" w:rsidRDefault="0035494D" w:rsidP="0035494D">
      <w:pPr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</w:p>
    <w:p w:rsidR="0035494D" w:rsidRDefault="0035494D" w:rsidP="0035494D">
      <w:pPr>
        <w:ind w:left="142"/>
        <w:rPr>
          <w:rFonts w:ascii="Gotham Pro Light" w:hAnsi="Gotham Pro Light" w:cs="Gotham Pro Light"/>
          <w:color w:val="231F20"/>
          <w:u w:val="single"/>
          <w:lang w:val="ru-RU"/>
        </w:rPr>
      </w:pPr>
      <w:r w:rsidRPr="0035494D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Конкуренты в сфере деятельности</w:t>
      </w:r>
      <w:r>
        <w:rPr>
          <w:rFonts w:ascii="Gotham Pro Light" w:hAnsi="Gotham Pro Light" w:cs="Gotham Pro Light"/>
          <w:color w:val="231F20"/>
          <w:lang w:val="ru-RU"/>
        </w:rPr>
        <w:t xml:space="preserve"> </w:t>
      </w:r>
      <w:r w:rsidRPr="0035494D">
        <w:rPr>
          <w:rFonts w:ascii="Gotham Pro Light" w:hAnsi="Gotham Pro Light" w:cs="Gotham Pro Light"/>
          <w:color w:val="231F20"/>
          <w:sz w:val="18"/>
          <w:szCs w:val="18"/>
          <w:lang w:val="ru-RU"/>
        </w:rPr>
        <w:t>(</w:t>
      </w:r>
      <w:r w:rsidRPr="0035494D"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>ука</w:t>
      </w:r>
      <w:r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 xml:space="preserve">жите несколько ссылок на сайты </w:t>
      </w:r>
      <w:r w:rsidRPr="0035494D"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>1-5</w:t>
      </w:r>
      <w:r w:rsidRPr="0035494D">
        <w:rPr>
          <w:rFonts w:ascii="Gotham Pro Light" w:hAnsi="Gotham Pro Light" w:cs="Gotham Pro Light"/>
          <w:color w:val="231F20"/>
          <w:sz w:val="18"/>
          <w:szCs w:val="18"/>
          <w:lang w:val="ru-RU"/>
        </w:rPr>
        <w:t>)</w:t>
      </w:r>
      <w:r>
        <w:rPr>
          <w:rFonts w:ascii="Gotham Pro Light" w:hAnsi="Gotham Pro Light" w:cs="Gotham Pro Light"/>
          <w:color w:val="231F20"/>
          <w:lang w:val="ru-RU"/>
        </w:rPr>
        <w:t>:</w:t>
      </w:r>
      <w:r w:rsidRPr="0035494D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35494D">
        <w:rPr>
          <w:rFonts w:ascii="Gotham Pro Light" w:hAnsi="Gotham Pro Light" w:cs="Gotham Pro Light"/>
          <w:color w:val="231F20"/>
          <w:u w:val="single"/>
          <w:lang w:val="ru-RU"/>
        </w:rPr>
        <w:tab/>
        <w:t xml:space="preserve">                                                    </w:t>
      </w:r>
    </w:p>
    <w:p w:rsidR="0035494D" w:rsidRDefault="0035494D" w:rsidP="0035494D">
      <w:pPr>
        <w:ind w:left="142"/>
        <w:rPr>
          <w:rFonts w:ascii="Gotham Pro Light" w:hAnsi="Gotham Pro Light" w:cs="Gotham Pro Light"/>
          <w:color w:val="231F20"/>
          <w:u w:val="single"/>
          <w:lang w:val="ru-RU"/>
        </w:rPr>
      </w:pPr>
      <w:r w:rsidRPr="0035494D">
        <w:rPr>
          <w:rFonts w:ascii="Gotham Pro Light" w:hAnsi="Gotham Pro Light" w:cs="Gotham Pro Light"/>
          <w:color w:val="231F20"/>
          <w:u w:val="single"/>
          <w:lang w:val="ru-RU"/>
        </w:rPr>
        <w:t xml:space="preserve">                                                                                           </w:t>
      </w:r>
      <w:r w:rsidRPr="0035494D">
        <w:rPr>
          <w:rFonts w:ascii="Gotham Pro Light" w:hAnsi="Gotham Pro Light" w:cs="Gotham Pro Light"/>
          <w:color w:val="231F20"/>
          <w:u w:val="single"/>
          <w:lang w:val="ru-RU"/>
        </w:rPr>
        <w:tab/>
        <w:t xml:space="preserve">                                                               </w:t>
      </w:r>
    </w:p>
    <w:p w:rsidR="00762C84" w:rsidRPr="0035494D" w:rsidRDefault="0035494D" w:rsidP="0035494D">
      <w:pPr>
        <w:ind w:left="142"/>
        <w:rPr>
          <w:rFonts w:ascii="Gotham Pro Light" w:hAnsi="Gotham Pro Light" w:cs="Gotham Pro Light"/>
          <w:color w:val="231F20"/>
          <w:lang w:val="ru-RU"/>
        </w:rPr>
      </w:pPr>
      <w:r w:rsidRPr="0035494D">
        <w:rPr>
          <w:rFonts w:ascii="Gotham Pro Light" w:hAnsi="Gotham Pro Light" w:cs="Gotham Pro Light"/>
          <w:color w:val="231F20"/>
          <w:u w:val="single"/>
          <w:lang w:val="ru-RU"/>
        </w:rPr>
        <w:t xml:space="preserve">                                                                                                                                          </w:t>
      </w:r>
      <w:r>
        <w:rPr>
          <w:rFonts w:ascii="Gotham Pro Light" w:hAnsi="Gotham Pro Light" w:cs="Gotham Pro Light"/>
          <w:color w:val="231F20"/>
          <w:u w:val="single"/>
          <w:lang w:val="ru-RU"/>
        </w:rPr>
        <w:t xml:space="preserve">                     </w:t>
      </w:r>
      <w:r w:rsidR="00C134DE" w:rsidRPr="00640D37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8D1B405" wp14:editId="0FF3E741">
                <wp:simplePos x="0" y="0"/>
                <wp:positionH relativeFrom="page">
                  <wp:posOffset>393700</wp:posOffset>
                </wp:positionH>
                <wp:positionV relativeFrom="paragraph">
                  <wp:posOffset>193040</wp:posOffset>
                </wp:positionV>
                <wp:extent cx="6615430" cy="0"/>
                <wp:effectExtent l="12700" t="12065" r="10795" b="6985"/>
                <wp:wrapTopAndBottom/>
                <wp:docPr id="8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543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221E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pt,15.2pt" to="551.9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" strokecolor="#221e1f" strokeweight=".20003mm">
                <w10:wrap type="topAndBottom" anchorx="page"/>
              </v:line>
            </w:pict>
          </mc:Fallback>
        </mc:AlternateContent>
      </w:r>
    </w:p>
    <w:p w:rsidR="00762C84" w:rsidRPr="00A83F3F" w:rsidRDefault="00762C84">
      <w:pPr>
        <w:rPr>
          <w:rFonts w:ascii="Gotham Pro Light" w:hAnsi="Gotham Pro Light" w:cs="Gotham Pro Light"/>
          <w:sz w:val="18"/>
          <w:szCs w:val="18"/>
          <w:lang w:val="ru-RU"/>
        </w:rPr>
        <w:sectPr w:rsidR="00762C84" w:rsidRPr="00A83F3F">
          <w:type w:val="continuous"/>
          <w:pgSz w:w="11910" w:h="16840"/>
          <w:pgMar w:top="660" w:right="700" w:bottom="280" w:left="500" w:header="720" w:footer="720" w:gutter="0"/>
          <w:cols w:space="720"/>
        </w:sectPr>
      </w:pPr>
    </w:p>
    <w:p w:rsidR="00AB2AB1" w:rsidRPr="00AB2AB1" w:rsidRDefault="00C134DE" w:rsidP="00BB4203">
      <w:pPr>
        <w:ind w:left="142"/>
        <w:outlineLvl w:val="0"/>
        <w:rPr>
          <w:rFonts w:ascii="Gotham Pro Medium" w:hAnsi="Gotham Pro Medium" w:cs="Gotham Pro Medium"/>
          <w:b/>
          <w:bCs/>
          <w:sz w:val="20"/>
          <w:szCs w:val="20"/>
          <w:u w:color="000000"/>
          <w:lang w:val="ru-RU"/>
        </w:rPr>
      </w:pPr>
      <w:r w:rsidRPr="00E47426">
        <w:rPr>
          <w:rFonts w:ascii="Gotham Pro Medium" w:hAnsi="Gotham Pro Medium" w:cs="Gotham Pro Medium"/>
          <w:b/>
          <w:bCs/>
          <w:noProof/>
          <w:color w:val="FF0000"/>
          <w:sz w:val="20"/>
          <w:szCs w:val="20"/>
          <w:u w:color="00000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15741" behindDoc="1" locked="0" layoutInCell="1" allowOverlap="1" wp14:anchorId="1AFB6E60" wp14:editId="3AC61079">
                <wp:simplePos x="0" y="0"/>
                <wp:positionH relativeFrom="column">
                  <wp:posOffset>-11430</wp:posOffset>
                </wp:positionH>
                <wp:positionV relativeFrom="paragraph">
                  <wp:posOffset>-49530</wp:posOffset>
                </wp:positionV>
                <wp:extent cx="6925945" cy="10042525"/>
                <wp:effectExtent l="0" t="0" r="8255" b="0"/>
                <wp:wrapNone/>
                <wp:docPr id="5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1004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-.9pt;margin-top:-3.9pt;width:545.35pt;height:790.75pt;z-index:-251700739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" stroked="f">
                <v:textbox style="mso-fit-shape-to-text:t"/>
              </v:rect>
            </w:pict>
          </mc:Fallback>
        </mc:AlternateContent>
      </w:r>
      <w:r w:rsidRPr="00E47426">
        <w:rPr>
          <w:rFonts w:ascii="Gotham Pro Medium" w:hAnsi="Gotham Pro Medium" w:cs="Gotham Pro Medium"/>
          <w:b/>
          <w:bCs/>
          <w:noProof/>
          <w:color w:val="FF0000"/>
          <w:sz w:val="20"/>
          <w:szCs w:val="2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614716" behindDoc="1" locked="0" layoutInCell="1" allowOverlap="1" wp14:anchorId="5B72C341" wp14:editId="5CB97186">
                <wp:simplePos x="0" y="0"/>
                <wp:positionH relativeFrom="column">
                  <wp:posOffset>-282575</wp:posOffset>
                </wp:positionH>
                <wp:positionV relativeFrom="paragraph">
                  <wp:posOffset>-276225</wp:posOffset>
                </wp:positionV>
                <wp:extent cx="7507605" cy="10615295"/>
                <wp:effectExtent l="44450" t="38100" r="39370" b="43180"/>
                <wp:wrapNone/>
                <wp:docPr id="5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7605" cy="106152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76200" cmpd="sng">
                          <a:solidFill>
                            <a:srgbClr val="18181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-22.25pt;margin-top:-21.75pt;width:591.15pt;height:835.85pt;z-index:-251701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" fillcolor="#404040 [2429]" strokecolor="#18181b" strokeweight="6pt"/>
            </w:pict>
          </mc:Fallback>
        </mc:AlternateContent>
      </w:r>
      <w:r w:rsidR="00BB4203" w:rsidRPr="00E47426"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  <w:t>Структура макета</w:t>
      </w:r>
      <w:r w:rsidR="00AB2AB1" w:rsidRPr="00E47426"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  <w:t>.</w:t>
      </w:r>
    </w:p>
    <w:p w:rsidR="00AB2AB1" w:rsidRDefault="0040020B" w:rsidP="0040020B">
      <w:pPr>
        <w:pStyle w:val="1"/>
        <w:spacing w:before="60" w:after="60" w:line="360" w:lineRule="auto"/>
        <w:ind w:left="142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B294091" wp14:editId="289EE081">
                <wp:simplePos x="0" y="0"/>
                <wp:positionH relativeFrom="page">
                  <wp:posOffset>4573905</wp:posOffset>
                </wp:positionH>
                <wp:positionV relativeFrom="paragraph">
                  <wp:posOffset>213360</wp:posOffset>
                </wp:positionV>
                <wp:extent cx="190500" cy="190500"/>
                <wp:effectExtent l="0" t="0" r="19050" b="19050"/>
                <wp:wrapNone/>
                <wp:docPr id="9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60.15pt;margin-top:16.8pt;width:15pt;height:15pt;z-index: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51FF37EC" wp14:editId="47114262">
                <wp:simplePos x="0" y="0"/>
                <wp:positionH relativeFrom="page">
                  <wp:posOffset>3246120</wp:posOffset>
                </wp:positionH>
                <wp:positionV relativeFrom="paragraph">
                  <wp:posOffset>213360</wp:posOffset>
                </wp:positionV>
                <wp:extent cx="190500" cy="190500"/>
                <wp:effectExtent l="0" t="0" r="19050" b="19050"/>
                <wp:wrapNone/>
                <wp:docPr id="9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5.6pt;margin-top:16.8pt;width:15pt;height:15pt;z-index: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36CF213A" wp14:editId="433A7567">
                <wp:simplePos x="0" y="0"/>
                <wp:positionH relativeFrom="page">
                  <wp:posOffset>1878965</wp:posOffset>
                </wp:positionH>
                <wp:positionV relativeFrom="paragraph">
                  <wp:posOffset>213360</wp:posOffset>
                </wp:positionV>
                <wp:extent cx="190500" cy="190500"/>
                <wp:effectExtent l="0" t="0" r="19050" b="19050"/>
                <wp:wrapNone/>
                <wp:docPr id="9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47.95pt;margin-top:16.8pt;width:15pt;height:15pt;z-index: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77664F1C" wp14:editId="2AF5E7EC">
                <wp:simplePos x="0" y="0"/>
                <wp:positionH relativeFrom="page">
                  <wp:posOffset>543560</wp:posOffset>
                </wp:positionH>
                <wp:positionV relativeFrom="paragraph">
                  <wp:posOffset>213691</wp:posOffset>
                </wp:positionV>
                <wp:extent cx="190500" cy="190500"/>
                <wp:effectExtent l="0" t="0" r="19050" b="19050"/>
                <wp:wrapNone/>
                <wp:docPr id="9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6.85pt;width:15pt;height:15pt;z-index: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BB4203"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Ширина макета </w:t>
      </w:r>
      <w:r w:rsidR="00AB2AB1" w:rsidRPr="00AB2AB1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(</w:t>
      </w:r>
      <w:r w:rsidR="00BB4203" w:rsidRPr="00BB4203">
        <w:rPr>
          <w:rFonts w:ascii="Gotham Pro Light" w:hAnsi="Gotham Pro Light" w:cs="Gotham Pro Light"/>
          <w:b w:val="0"/>
          <w:bCs w:val="0"/>
          <w:i/>
          <w:color w:val="231F20"/>
          <w:sz w:val="16"/>
          <w:szCs w:val="16"/>
          <w:lang w:val="ru-RU"/>
        </w:rPr>
        <w:t>под какое разрешение монитора создаем макет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):</w:t>
      </w:r>
    </w:p>
    <w:p w:rsidR="00BB4203" w:rsidRDefault="00BB4203" w:rsidP="0040020B">
      <w:pPr>
        <w:pStyle w:val="1"/>
        <w:spacing w:before="60" w:after="60" w:line="360" w:lineRule="auto"/>
        <w:ind w:left="142" w:firstLine="578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1024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1280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1920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другая</w:t>
      </w:r>
    </w:p>
    <w:p w:rsidR="00BB4203" w:rsidRDefault="0040020B" w:rsidP="0040020B">
      <w:pPr>
        <w:pStyle w:val="1"/>
        <w:spacing w:before="60" w:after="60" w:line="360" w:lineRule="auto"/>
        <w:ind w:left="142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510DAC01" wp14:editId="148C7251">
                <wp:simplePos x="0" y="0"/>
                <wp:positionH relativeFrom="page">
                  <wp:posOffset>3246120</wp:posOffset>
                </wp:positionH>
                <wp:positionV relativeFrom="paragraph">
                  <wp:posOffset>198755</wp:posOffset>
                </wp:positionV>
                <wp:extent cx="190500" cy="190500"/>
                <wp:effectExtent l="0" t="0" r="19050" b="19050"/>
                <wp:wrapNone/>
                <wp:docPr id="9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5.6pt;margin-top:15.65pt;width:15pt;height:15pt;z-index: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CF0715A" wp14:editId="1F3949E9">
                <wp:simplePos x="0" y="0"/>
                <wp:positionH relativeFrom="page">
                  <wp:posOffset>1878965</wp:posOffset>
                </wp:positionH>
                <wp:positionV relativeFrom="paragraph">
                  <wp:posOffset>198120</wp:posOffset>
                </wp:positionV>
                <wp:extent cx="190500" cy="190500"/>
                <wp:effectExtent l="0" t="0" r="19050" b="19050"/>
                <wp:wrapNone/>
                <wp:docPr id="10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47.95pt;margin-top:15.6pt;width:15pt;height:15pt;z-index: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1C7B204C" wp14:editId="3A92CDDD">
                <wp:simplePos x="0" y="0"/>
                <wp:positionH relativeFrom="page">
                  <wp:posOffset>543560</wp:posOffset>
                </wp:positionH>
                <wp:positionV relativeFrom="paragraph">
                  <wp:posOffset>198424</wp:posOffset>
                </wp:positionV>
                <wp:extent cx="190500" cy="190500"/>
                <wp:effectExtent l="0" t="0" r="19050" b="19050"/>
                <wp:wrapNone/>
                <wp:docPr id="10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5.6pt;width:15pt;height:15pt;z-index: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Wn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="00BB4203">
        <w:rPr>
          <w:rFonts w:ascii="Gotham Pro Light" w:hAnsi="Gotham Pro Light" w:cs="Gotham Pro Light"/>
          <w:b w:val="0"/>
          <w:noProof/>
          <w:lang w:val="ru-RU" w:eastAsia="ru-RU"/>
        </w:rPr>
        <w:t>Адаптировать сайт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:</w:t>
      </w:r>
    </w:p>
    <w:p w:rsidR="00BB4203" w:rsidRPr="00AB2AB1" w:rsidRDefault="00BB4203" w:rsidP="0040020B">
      <w:pPr>
        <w:pStyle w:val="1"/>
        <w:spacing w:before="60" w:after="60" w:line="360" w:lineRule="auto"/>
        <w:ind w:left="142" w:firstLine="578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смартфон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  <w:t xml:space="preserve">планшет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  <w:t xml:space="preserve">не нужно </w:t>
      </w: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</w:p>
    <w:p w:rsidR="00BB4203" w:rsidRDefault="0040020B" w:rsidP="0040020B">
      <w:pPr>
        <w:pStyle w:val="1"/>
        <w:spacing w:before="60" w:after="60" w:line="360" w:lineRule="auto"/>
        <w:ind w:left="142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15FE450F" wp14:editId="56AC1947">
                <wp:simplePos x="0" y="0"/>
                <wp:positionH relativeFrom="page">
                  <wp:posOffset>543560</wp:posOffset>
                </wp:positionH>
                <wp:positionV relativeFrom="paragraph">
                  <wp:posOffset>206375</wp:posOffset>
                </wp:positionV>
                <wp:extent cx="190500" cy="190500"/>
                <wp:effectExtent l="0" t="0" r="19050" b="19050"/>
                <wp:wrapNone/>
                <wp:docPr id="10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6.25pt;width:15pt;height:15pt;z-index: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0985177" wp14:editId="3E79FDF3">
                <wp:simplePos x="0" y="0"/>
                <wp:positionH relativeFrom="page">
                  <wp:posOffset>1878965</wp:posOffset>
                </wp:positionH>
                <wp:positionV relativeFrom="paragraph">
                  <wp:posOffset>206375</wp:posOffset>
                </wp:positionV>
                <wp:extent cx="190500" cy="190500"/>
                <wp:effectExtent l="0" t="0" r="19050" b="19050"/>
                <wp:wrapNone/>
                <wp:docPr id="10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47.95pt;margin-top:16.25pt;width:15pt;height:15pt;z-index: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/lo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4129981" wp14:editId="3897D95B">
                <wp:simplePos x="0" y="0"/>
                <wp:positionH relativeFrom="page">
                  <wp:posOffset>3246120</wp:posOffset>
                </wp:positionH>
                <wp:positionV relativeFrom="paragraph">
                  <wp:posOffset>206375</wp:posOffset>
                </wp:positionV>
                <wp:extent cx="190500" cy="190500"/>
                <wp:effectExtent l="0" t="0" r="19050" b="19050"/>
                <wp:wrapNone/>
                <wp:docPr id="10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5.6pt;margin-top:16.25pt;width:15pt;height:15pt;z-index: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2AFBBD2A" wp14:editId="1694C33C">
                <wp:simplePos x="0" y="0"/>
                <wp:positionH relativeFrom="page">
                  <wp:posOffset>4573905</wp:posOffset>
                </wp:positionH>
                <wp:positionV relativeFrom="paragraph">
                  <wp:posOffset>207314</wp:posOffset>
                </wp:positionV>
                <wp:extent cx="190500" cy="190500"/>
                <wp:effectExtent l="0" t="0" r="19050" b="19050"/>
                <wp:wrapNone/>
                <wp:docPr id="10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60.15pt;margin-top:16.3pt;width:15pt;height:15pt;z-index: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="00BB4203"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Ширина </w:t>
      </w:r>
      <w:r w:rsidR="00FB586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адаптивных </w:t>
      </w:r>
      <w:r w:rsidR="00BB4203"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макет</w:t>
      </w:r>
      <w:r w:rsidR="00FB586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ов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:</w:t>
      </w:r>
    </w:p>
    <w:p w:rsidR="00BB4203" w:rsidRPr="00AB2AB1" w:rsidRDefault="00FB5865" w:rsidP="0040020B">
      <w:pPr>
        <w:pStyle w:val="1"/>
        <w:spacing w:before="60" w:after="60" w:line="360" w:lineRule="auto"/>
        <w:ind w:left="142" w:firstLine="578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320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4</w:t>
      </w:r>
      <w:r w:rsidR="00BB4203"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80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768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 w:rsidR="00BB4203"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</w:t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    </w:t>
      </w:r>
      <w:r w:rsidR="006B291E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</w:t>
      </w:r>
      <w:r w:rsidR="00BB4203"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другая</w:t>
      </w:r>
    </w:p>
    <w:p w:rsidR="00BB4203" w:rsidRDefault="0040020B" w:rsidP="0040020B">
      <w:pPr>
        <w:spacing w:before="60" w:after="60" w:line="360" w:lineRule="auto"/>
        <w:ind w:left="142"/>
        <w:rPr>
          <w:rFonts w:ascii="Gotham Pro Light" w:hAnsi="Gotham Pro Light" w:cs="Gotham Pro Light"/>
          <w:b/>
          <w:bCs/>
          <w:color w:val="231F20"/>
          <w:u w:color="000000"/>
          <w:lang w:val="ru-RU"/>
        </w:rPr>
      </w:pP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72658F11" wp14:editId="3D2E62C2">
                <wp:simplePos x="0" y="0"/>
                <wp:positionH relativeFrom="page">
                  <wp:posOffset>543560</wp:posOffset>
                </wp:positionH>
                <wp:positionV relativeFrom="paragraph">
                  <wp:posOffset>216535</wp:posOffset>
                </wp:positionV>
                <wp:extent cx="190500" cy="190500"/>
                <wp:effectExtent l="0" t="0" r="19050" b="19050"/>
                <wp:wrapNone/>
                <wp:docPr id="10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7.05pt;width:15pt;height:15pt;z-index: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FB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E66A97E" wp14:editId="33810CFB">
                <wp:simplePos x="0" y="0"/>
                <wp:positionH relativeFrom="page">
                  <wp:posOffset>1878965</wp:posOffset>
                </wp:positionH>
                <wp:positionV relativeFrom="paragraph">
                  <wp:posOffset>216535</wp:posOffset>
                </wp:positionV>
                <wp:extent cx="190500" cy="190500"/>
                <wp:effectExtent l="0" t="0" r="19050" b="19050"/>
                <wp:wrapNone/>
                <wp:docPr id="10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47.95pt;margin-top:17.05pt;width:15pt;height:15pt;z-index: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cQ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59255B8B" wp14:editId="0935B758">
                <wp:simplePos x="0" y="0"/>
                <wp:positionH relativeFrom="page">
                  <wp:posOffset>3246120</wp:posOffset>
                </wp:positionH>
                <wp:positionV relativeFrom="paragraph">
                  <wp:posOffset>216535</wp:posOffset>
                </wp:positionV>
                <wp:extent cx="190500" cy="190500"/>
                <wp:effectExtent l="0" t="0" r="19050" b="19050"/>
                <wp:wrapNone/>
                <wp:docPr id="10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5.6pt;margin-top:17.05pt;width:15pt;height:15pt;z-index: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Kb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F3FC477" wp14:editId="6C60D056">
                <wp:simplePos x="0" y="0"/>
                <wp:positionH relativeFrom="page">
                  <wp:posOffset>4573905</wp:posOffset>
                </wp:positionH>
                <wp:positionV relativeFrom="paragraph">
                  <wp:posOffset>216839</wp:posOffset>
                </wp:positionV>
                <wp:extent cx="190500" cy="190500"/>
                <wp:effectExtent l="0" t="0" r="19050" b="19050"/>
                <wp:wrapNone/>
                <wp:docPr id="10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60.15pt;margin-top:17.05pt;width:15pt;height:15pt;z-index: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="006B291E" w:rsidRPr="006B291E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Количество колонок сайта</w:t>
      </w:r>
      <w:r w:rsidR="006B291E" w:rsidRPr="00AB2AB1">
        <w:rPr>
          <w:rFonts w:ascii="Gotham Pro Light" w:hAnsi="Gotham Pro Light" w:cs="Gotham Pro Light"/>
          <w:b/>
          <w:bCs/>
          <w:color w:val="231F20"/>
          <w:u w:color="000000"/>
          <w:lang w:val="ru-RU"/>
        </w:rPr>
        <w:t xml:space="preserve"> </w:t>
      </w:r>
      <w:r w:rsidR="00BB4203" w:rsidRPr="006B291E"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>(</w:t>
      </w:r>
      <w:r w:rsidR="006B291E"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>визуально разделенные сектора страницы</w:t>
      </w:r>
      <w:r w:rsidR="00BB4203" w:rsidRPr="006B291E">
        <w:rPr>
          <w:rFonts w:ascii="Gotham Pro Light" w:hAnsi="Gotham Pro Light" w:cs="Gotham Pro Light"/>
          <w:i/>
          <w:color w:val="231F20"/>
          <w:sz w:val="16"/>
          <w:szCs w:val="16"/>
          <w:lang w:val="ru-RU"/>
        </w:rPr>
        <w:t>)</w:t>
      </w:r>
      <w:r w:rsidR="00BB4203">
        <w:rPr>
          <w:rFonts w:ascii="Gotham Pro Light" w:hAnsi="Gotham Pro Light" w:cs="Gotham Pro Light"/>
          <w:b/>
          <w:bCs/>
          <w:color w:val="231F20"/>
          <w:u w:color="000000"/>
          <w:lang w:val="ru-RU"/>
        </w:rPr>
        <w:t>:</w:t>
      </w:r>
    </w:p>
    <w:p w:rsidR="00BB4203" w:rsidRPr="00AB2AB1" w:rsidRDefault="00BB4203" w:rsidP="0040020B">
      <w:pPr>
        <w:pStyle w:val="1"/>
        <w:spacing w:before="60" w:after="60" w:line="360" w:lineRule="auto"/>
        <w:ind w:left="142" w:firstLine="578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1024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1280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1920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px </w:t>
      </w:r>
      <w:r w:rsidR="006B291E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6B291E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6B291E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другая</w:t>
      </w:r>
    </w:p>
    <w:p w:rsidR="006B291E" w:rsidRDefault="008B3B4F" w:rsidP="006B291E">
      <w:pPr>
        <w:spacing w:before="120" w:after="120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7FDC05BF" wp14:editId="36D55EC2">
                <wp:simplePos x="0" y="0"/>
                <wp:positionH relativeFrom="page">
                  <wp:posOffset>781685</wp:posOffset>
                </wp:positionH>
                <wp:positionV relativeFrom="paragraph">
                  <wp:posOffset>179401</wp:posOffset>
                </wp:positionV>
                <wp:extent cx="190500" cy="190500"/>
                <wp:effectExtent l="0" t="0" r="19050" b="19050"/>
                <wp:wrapNone/>
                <wp:docPr id="12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61.55pt;margin-top:14.15pt;width:15pt;height:15pt;z-index: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32A10162" wp14:editId="65BEDC53">
                <wp:simplePos x="0" y="0"/>
                <wp:positionH relativeFrom="page">
                  <wp:posOffset>3172764</wp:posOffset>
                </wp:positionH>
                <wp:positionV relativeFrom="paragraph">
                  <wp:posOffset>186055</wp:posOffset>
                </wp:positionV>
                <wp:extent cx="190500" cy="190500"/>
                <wp:effectExtent l="0" t="0" r="19050" b="19050"/>
                <wp:wrapNone/>
                <wp:docPr id="13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49.8pt;margin-top:14.65pt;width:15pt;height:15pt;z-index: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6617402E" wp14:editId="2506115C">
                <wp:simplePos x="0" y="0"/>
                <wp:positionH relativeFrom="page">
                  <wp:posOffset>5782503</wp:posOffset>
                </wp:positionH>
                <wp:positionV relativeFrom="paragraph">
                  <wp:posOffset>188485</wp:posOffset>
                </wp:positionV>
                <wp:extent cx="190500" cy="190500"/>
                <wp:effectExtent l="0" t="0" r="19050" b="19050"/>
                <wp:wrapNone/>
                <wp:docPr id="13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55.3pt;margin-top:14.85pt;width:15pt;height:15pt;z-index: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" filled="f" strokecolor="#77787b" strokeweight="1pt">
                <w10:wrap anchorx="page"/>
              </v:rect>
            </w:pict>
          </mc:Fallback>
        </mc:AlternateContent>
      </w:r>
      <w:r w:rsidR="006B291E" w:rsidRPr="006B291E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Расположение колонок </w:t>
      </w:r>
      <w:r w:rsidR="004276E5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</w:p>
    <w:p w:rsidR="008B3B4F" w:rsidRDefault="008B3B4F" w:rsidP="006B291E">
      <w:pPr>
        <w:spacing w:before="120" w:after="120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74D4B86E" wp14:editId="1FB45524">
                <wp:simplePos x="0" y="0"/>
                <wp:positionH relativeFrom="page">
                  <wp:posOffset>4669790</wp:posOffset>
                </wp:positionH>
                <wp:positionV relativeFrom="paragraph">
                  <wp:posOffset>150495</wp:posOffset>
                </wp:positionV>
                <wp:extent cx="190500" cy="190500"/>
                <wp:effectExtent l="0" t="0" r="19050" b="19050"/>
                <wp:wrapNone/>
                <wp:docPr id="13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67.7pt;margin-top:11.85pt;width:15pt;height:15pt;z-index: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" filled="f" strokecolor="#77787b" strokeweight="1pt">
                <w10:wrap anchorx="page"/>
              </v:rect>
            </w:pict>
          </mc:Fallback>
        </mc:AlternateContent>
      </w:r>
      <w:r w:rsidRPr="006B291E"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6432FF3F" wp14:editId="1377046F">
                <wp:simplePos x="0" y="0"/>
                <wp:positionH relativeFrom="page">
                  <wp:posOffset>1838960</wp:posOffset>
                </wp:positionH>
                <wp:positionV relativeFrom="paragraph">
                  <wp:posOffset>144780</wp:posOffset>
                </wp:positionV>
                <wp:extent cx="190500" cy="190500"/>
                <wp:effectExtent l="0" t="0" r="19050" b="19050"/>
                <wp:wrapNone/>
                <wp:docPr id="13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44.8pt;margin-top:11.4pt;width:15pt;height:15pt;z-index: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</w:p>
    <w:p w:rsidR="008B3B4F" w:rsidRDefault="004B7295" w:rsidP="008B3B4F">
      <w:pPr>
        <w:pStyle w:val="1"/>
        <w:spacing w:before="75"/>
        <w:ind w:left="284"/>
        <w:jc w:val="both"/>
        <w:rPr>
          <w:rFonts w:ascii="Gotham Pro Light" w:hAnsi="Gotham Pro Light" w:cs="Gotham Pro Light"/>
          <w:noProof/>
          <w:color w:val="231F20"/>
          <w:u w:color="000000"/>
          <w:lang w:val="ru-RU" w:eastAsia="ru-RU"/>
        </w:rPr>
      </w:pPr>
      <w:r w:rsidRPr="004B729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слева</w:t>
      </w:r>
      <w:r w:rsidRPr="004B7295">
        <w:rPr>
          <w:sz w:val="22"/>
          <w:szCs w:val="22"/>
          <w:lang w:val="ru-RU"/>
        </w:rPr>
        <w:t xml:space="preserve"> </w:t>
      </w:r>
      <w:proofErr w:type="spellStart"/>
      <w:r w:rsidRPr="004B729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сайдбар</w:t>
      </w:r>
      <w:proofErr w:type="spellEnd"/>
      <w:r w:rsidR="004276E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*</w:t>
      </w:r>
      <w:r w:rsidRPr="004B729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8B3B4F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8B3B4F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  <w:t xml:space="preserve">слева и справа по </w:t>
      </w:r>
      <w:proofErr w:type="spellStart"/>
      <w:r w:rsidR="008B3B4F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сайдбару</w:t>
      </w:r>
      <w:proofErr w:type="spellEnd"/>
      <w:r w:rsidR="004276E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*</w:t>
      </w:r>
      <w:r w:rsidR="008B3B4F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8B3B4F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="008B3B4F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4B729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справа </w:t>
      </w:r>
      <w:r w:rsidR="008B3B4F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4B729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два </w:t>
      </w:r>
      <w:proofErr w:type="spellStart"/>
      <w:r w:rsidRPr="004B729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сайдбара</w:t>
      </w:r>
      <w:proofErr w:type="spellEnd"/>
      <w:r w:rsidR="004276E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*</w:t>
      </w:r>
      <w:r>
        <w:rPr>
          <w:rFonts w:ascii="Gotham Pro Light" w:hAnsi="Gotham Pro Light" w:cs="Gotham Pro Light"/>
          <w:noProof/>
          <w:color w:val="231F20"/>
          <w:u w:color="000000"/>
          <w:lang w:val="ru-RU" w:eastAsia="ru-RU"/>
        </w:rPr>
        <w:t xml:space="preserve"> </w:t>
      </w:r>
    </w:p>
    <w:p w:rsidR="008B3B4F" w:rsidRDefault="008B3B4F" w:rsidP="008B3B4F">
      <w:pPr>
        <w:pStyle w:val="1"/>
        <w:spacing w:before="75"/>
        <w:ind w:left="2160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>
        <w:rPr>
          <w:rFonts w:ascii="Gotham Pro Light" w:hAnsi="Gotham Pro Light" w:cs="Gotham Pro Light"/>
          <w:noProof/>
          <w:color w:val="231F20"/>
          <w:u w:color="000000"/>
          <w:lang w:val="ru-RU" w:eastAsia="ru-RU"/>
        </w:rPr>
        <w:drawing>
          <wp:anchor distT="0" distB="0" distL="114300" distR="114300" simplePos="0" relativeHeight="251955712" behindDoc="0" locked="0" layoutInCell="1" allowOverlap="1" wp14:anchorId="57F1C30E" wp14:editId="70D4DAC8">
            <wp:simplePos x="0" y="0"/>
            <wp:positionH relativeFrom="column">
              <wp:posOffset>5304790</wp:posOffset>
            </wp:positionH>
            <wp:positionV relativeFrom="paragraph">
              <wp:posOffset>88265</wp:posOffset>
            </wp:positionV>
            <wp:extent cx="565150" cy="476885"/>
            <wp:effectExtent l="0" t="0" r="6350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 Light" w:hAnsi="Gotham Pro Light" w:cs="Gotham Pro Light"/>
          <w:noProof/>
          <w:color w:val="231F20"/>
          <w:u w:color="000000"/>
          <w:lang w:val="ru-RU" w:eastAsia="ru-RU"/>
        </w:rPr>
        <w:drawing>
          <wp:anchor distT="0" distB="0" distL="114300" distR="114300" simplePos="0" relativeHeight="251969024" behindDoc="0" locked="0" layoutInCell="1" allowOverlap="1" wp14:anchorId="30DA1DAC" wp14:editId="3AB1226E">
            <wp:simplePos x="0" y="0"/>
            <wp:positionH relativeFrom="column">
              <wp:posOffset>2709545</wp:posOffset>
            </wp:positionH>
            <wp:positionV relativeFrom="paragraph">
              <wp:posOffset>109220</wp:posOffset>
            </wp:positionV>
            <wp:extent cx="564515" cy="483235"/>
            <wp:effectExtent l="0" t="0" r="6985" b="0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 Light" w:hAnsi="Gotham Pro Light" w:cs="Gotham Pro Light"/>
          <w:noProof/>
          <w:color w:val="231F20"/>
          <w:u w:color="000000"/>
          <w:lang w:val="ru-RU" w:eastAsia="ru-RU"/>
        </w:rPr>
        <w:drawing>
          <wp:anchor distT="0" distB="0" distL="114300" distR="114300" simplePos="0" relativeHeight="251953664" behindDoc="1" locked="0" layoutInCell="1" allowOverlap="1" wp14:anchorId="3882B2B9" wp14:editId="090F381B">
            <wp:simplePos x="0" y="0"/>
            <wp:positionH relativeFrom="column">
              <wp:posOffset>278130</wp:posOffset>
            </wp:positionH>
            <wp:positionV relativeFrom="paragraph">
              <wp:posOffset>73660</wp:posOffset>
            </wp:positionV>
            <wp:extent cx="577215" cy="492760"/>
            <wp:effectExtent l="0" t="0" r="0" b="2540"/>
            <wp:wrapTight wrapText="bothSides">
              <wp:wrapPolygon edited="0">
                <wp:start x="0" y="0"/>
                <wp:lineTo x="0" y="20876"/>
                <wp:lineTo x="20673" y="20876"/>
                <wp:lineTo x="20673" y="0"/>
                <wp:lineTo x="0" y="0"/>
              </wp:wrapPolygon>
            </wp:wrapTight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          справа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 w:rsidRPr="004B729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слева два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</w:t>
      </w:r>
    </w:p>
    <w:p w:rsidR="00BB4203" w:rsidRPr="00AB2AB1" w:rsidRDefault="008B3B4F" w:rsidP="008B3B4F">
      <w:pPr>
        <w:pStyle w:val="1"/>
        <w:spacing w:before="75"/>
        <w:ind w:left="2160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>
        <w:rPr>
          <w:rFonts w:ascii="Gotham Pro Light" w:hAnsi="Gotham Pro Light" w:cs="Gotham Pro Light"/>
          <w:noProof/>
          <w:color w:val="231F20"/>
          <w:u w:color="000000"/>
          <w:lang w:val="ru-RU" w:eastAsia="ru-RU"/>
        </w:rPr>
        <w:drawing>
          <wp:anchor distT="0" distB="0" distL="114300" distR="114300" simplePos="0" relativeHeight="251956736" behindDoc="0" locked="0" layoutInCell="1" allowOverlap="1" wp14:anchorId="27E80F92" wp14:editId="0CAA0A84">
            <wp:simplePos x="0" y="0"/>
            <wp:positionH relativeFrom="column">
              <wp:posOffset>3221990</wp:posOffset>
            </wp:positionH>
            <wp:positionV relativeFrom="paragraph">
              <wp:posOffset>263525</wp:posOffset>
            </wp:positionV>
            <wp:extent cx="557530" cy="476885"/>
            <wp:effectExtent l="0" t="0" r="0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сайдбар</w:t>
      </w:r>
      <w:proofErr w:type="spellEnd"/>
      <w:r w:rsidR="004276E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*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</w:r>
      <w:proofErr w:type="spellStart"/>
      <w:r w:rsidR="004B7295" w:rsidRPr="004B729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сайдбара</w:t>
      </w:r>
      <w:proofErr w:type="spellEnd"/>
      <w:r w:rsidR="004276E5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*</w:t>
      </w:r>
    </w:p>
    <w:p w:rsidR="00AB2AB1" w:rsidRDefault="008B3B4F" w:rsidP="00BB4203">
      <w:pPr>
        <w:pStyle w:val="1"/>
        <w:spacing w:before="75" w:after="240" w:line="360" w:lineRule="auto"/>
        <w:ind w:left="142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>
        <w:rPr>
          <w:rFonts w:ascii="Gotham Pro Light" w:hAnsi="Gotham Pro Light" w:cs="Gotham Pro Light"/>
          <w:b w:val="0"/>
          <w:bCs w:val="0"/>
          <w:noProof/>
          <w:color w:val="231F20"/>
          <w:u w:color="000000"/>
          <w:lang w:val="ru-RU" w:eastAsia="ru-RU"/>
        </w:rPr>
        <w:drawing>
          <wp:anchor distT="0" distB="0" distL="114300" distR="114300" simplePos="0" relativeHeight="251957760" behindDoc="0" locked="0" layoutInCell="1" allowOverlap="1" wp14:anchorId="72621F73" wp14:editId="395D7324">
            <wp:simplePos x="0" y="0"/>
            <wp:positionH relativeFrom="column">
              <wp:posOffset>1320800</wp:posOffset>
            </wp:positionH>
            <wp:positionV relativeFrom="paragraph">
              <wp:posOffset>86995</wp:posOffset>
            </wp:positionV>
            <wp:extent cx="561340" cy="476885"/>
            <wp:effectExtent l="0" t="0" r="0" b="0"/>
            <wp:wrapSquare wrapText="bothSides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4F" w:rsidRPr="004276E5" w:rsidRDefault="004276E5" w:rsidP="00BB4203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</w:pPr>
      <w:r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 xml:space="preserve">* </w:t>
      </w:r>
      <w:proofErr w:type="spellStart"/>
      <w:r w:rsidRPr="004276E5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сайдбар</w:t>
      </w:r>
      <w:proofErr w:type="spellEnd"/>
      <w:r w:rsidRPr="004276E5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 xml:space="preserve"> – </w:t>
      </w:r>
      <w:proofErr w:type="gramStart"/>
      <w:r w:rsidRPr="004276E5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блок</w:t>
      </w:r>
      <w:proofErr w:type="gramEnd"/>
      <w:r w:rsidRPr="004276E5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 xml:space="preserve"> в котором располагается меню, баннера и др.</w:t>
      </w:r>
    </w:p>
    <w:p w:rsidR="008B3B4F" w:rsidRDefault="008B3B4F" w:rsidP="00BB4203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color="221E1F"/>
          <w:lang w:val="ru-RU"/>
        </w:rPr>
      </w:pPr>
    </w:p>
    <w:p w:rsidR="00762C84" w:rsidRDefault="00257C43" w:rsidP="00AB2AB1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bCs/>
          <w:noProof/>
          <w:u w:val="none"/>
          <w:lang w:val="ru-RU" w:eastAsia="ru-RU"/>
        </w:rPr>
      </w:pPr>
      <w:r w:rsidRPr="00257C43">
        <w:rPr>
          <w:rFonts w:ascii="Gotham Pro Light" w:hAnsi="Gotham Pro Light" w:cs="Gotham Pro Light"/>
          <w:bCs/>
          <w:noProof/>
          <w:u w:val="none"/>
          <w:lang w:val="ru-RU" w:eastAsia="ru-RU"/>
        </w:rPr>
        <w:t>Ра</w:t>
      </w:r>
      <w:r>
        <w:rPr>
          <w:rFonts w:ascii="Gotham Pro Light" w:hAnsi="Gotham Pro Light" w:cs="Gotham Pro Light"/>
          <w:bCs/>
          <w:noProof/>
          <w:u w:val="none"/>
          <w:lang w:val="ru-RU" w:eastAsia="ru-RU"/>
        </w:rPr>
        <w:t xml:space="preserve">зличия </w:t>
      </w:r>
      <w:r w:rsidR="0025095D">
        <w:rPr>
          <w:rFonts w:ascii="Gotham Pro Light" w:hAnsi="Gotham Pro Light" w:cs="Gotham Pro Light"/>
          <w:bCs/>
          <w:noProof/>
          <w:u w:val="none"/>
          <w:lang w:val="ru-RU" w:eastAsia="ru-RU"/>
        </w:rPr>
        <w:t xml:space="preserve">в структуре </w:t>
      </w:r>
      <w:r>
        <w:rPr>
          <w:rFonts w:ascii="Gotham Pro Light" w:hAnsi="Gotham Pro Light" w:cs="Gotham Pro Light"/>
          <w:bCs/>
          <w:noProof/>
          <w:u w:val="none"/>
          <w:lang w:val="ru-RU" w:eastAsia="ru-RU"/>
        </w:rPr>
        <w:t>Главной страницы и внутренних:</w:t>
      </w:r>
    </w:p>
    <w:p w:rsidR="00762C84" w:rsidRPr="004A15CF" w:rsidRDefault="0040020B" w:rsidP="00B54F4F">
      <w:pPr>
        <w:pStyle w:val="a3"/>
        <w:rPr>
          <w:rFonts w:ascii="Gotham Pro Light" w:hAnsi="Gotham Pro Light" w:cs="Gotham Pro Light"/>
          <w:b/>
          <w:sz w:val="19"/>
          <w:u w:val="none"/>
          <w:lang w:val="ru-RU"/>
        </w:rPr>
      </w:pPr>
      <w:r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2483FC11" wp14:editId="7669DA09">
                <wp:simplePos x="0" y="0"/>
                <wp:positionH relativeFrom="page">
                  <wp:posOffset>584200</wp:posOffset>
                </wp:positionH>
                <wp:positionV relativeFrom="paragraph">
                  <wp:posOffset>122555</wp:posOffset>
                </wp:positionV>
                <wp:extent cx="190500" cy="190500"/>
                <wp:effectExtent l="0" t="0" r="19050" b="19050"/>
                <wp:wrapNone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46pt;margin-top:9.65pt;width:15pt;height:15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C83A4A7" wp14:editId="11508D16">
                <wp:simplePos x="0" y="0"/>
                <wp:positionH relativeFrom="page">
                  <wp:posOffset>5344160</wp:posOffset>
                </wp:positionH>
                <wp:positionV relativeFrom="paragraph">
                  <wp:posOffset>105410</wp:posOffset>
                </wp:positionV>
                <wp:extent cx="190500" cy="190500"/>
                <wp:effectExtent l="0" t="0" r="19050" b="19050"/>
                <wp:wrapNone/>
                <wp:docPr id="4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420.8pt;margin-top:8.3pt;width:15pt;height:1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80530A8" wp14:editId="1A286005">
                <wp:simplePos x="0" y="0"/>
                <wp:positionH relativeFrom="page">
                  <wp:posOffset>1802130</wp:posOffset>
                </wp:positionH>
                <wp:positionV relativeFrom="paragraph">
                  <wp:posOffset>107315</wp:posOffset>
                </wp:positionV>
                <wp:extent cx="190500" cy="190500"/>
                <wp:effectExtent l="0" t="0" r="19050" b="1905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141.9pt;margin-top:8.45pt;width:15pt;height:15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FF4E640" wp14:editId="21320C0E">
                <wp:simplePos x="0" y="0"/>
                <wp:positionH relativeFrom="page">
                  <wp:posOffset>3592830</wp:posOffset>
                </wp:positionH>
                <wp:positionV relativeFrom="paragraph">
                  <wp:posOffset>107011</wp:posOffset>
                </wp:positionV>
                <wp:extent cx="190500" cy="190500"/>
                <wp:effectExtent l="0" t="0" r="19050" b="19050"/>
                <wp:wrapNone/>
                <wp:docPr id="4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282.9pt;margin-top:8.45pt;width:15pt;height:15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" filled="f" strokecolor="#77787b" strokeweight="1pt">
                <w10:wrap anchorx="page"/>
              </v:rect>
            </w:pict>
          </mc:Fallback>
        </mc:AlternateContent>
      </w:r>
    </w:p>
    <w:p w:rsidR="00762C84" w:rsidRPr="004A15CF" w:rsidRDefault="00762C84" w:rsidP="00B54F4F">
      <w:pPr>
        <w:rPr>
          <w:rFonts w:ascii="Gotham Pro Light" w:hAnsi="Gotham Pro Light" w:cs="Gotham Pro Light"/>
          <w:sz w:val="19"/>
          <w:lang w:val="ru-RU"/>
        </w:rPr>
        <w:sectPr w:rsidR="00762C84" w:rsidRPr="004A15CF">
          <w:pgSz w:w="11910" w:h="16840"/>
          <w:pgMar w:top="480" w:right="700" w:bottom="280" w:left="500" w:header="720" w:footer="720" w:gutter="0"/>
          <w:cols w:space="720"/>
        </w:sectPr>
      </w:pPr>
    </w:p>
    <w:p w:rsidR="00B54F4F" w:rsidRDefault="00257C43" w:rsidP="00257C43">
      <w:pPr>
        <w:pStyle w:val="a3"/>
        <w:ind w:left="851" w:right="17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lastRenderedPageBreak/>
        <w:t xml:space="preserve">Нет </w:t>
      </w:r>
      <w:r w:rsidRPr="00257C43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(Одинаковые)</w:t>
      </w:r>
      <w:r w:rsidR="00F81F31" w:rsidRPr="004A15CF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</w:p>
    <w:p w:rsidR="00B54F4F" w:rsidRDefault="00B54F4F" w:rsidP="00B54F4F">
      <w:pPr>
        <w:pStyle w:val="a3"/>
        <w:ind w:left="970" w:right="17"/>
        <w:rPr>
          <w:rFonts w:ascii="Gotham Pro Light" w:hAnsi="Gotham Pro Light" w:cs="Gotham Pro Light"/>
          <w:color w:val="231F20"/>
          <w:u w:val="none"/>
          <w:lang w:val="ru-RU"/>
        </w:rPr>
      </w:pPr>
    </w:p>
    <w:p w:rsidR="00257C43" w:rsidRDefault="00F81F31" w:rsidP="00257C43">
      <w:pPr>
        <w:pStyle w:val="a3"/>
        <w:ind w:left="284" w:right="40"/>
        <w:rPr>
          <w:rFonts w:ascii="Gotham Pro Light" w:hAnsi="Gotham Pro Light" w:cs="Gotham Pro Light"/>
          <w:u w:val="none"/>
          <w:lang w:val="ru-RU"/>
        </w:rPr>
      </w:pPr>
      <w:r w:rsidRPr="004A15CF">
        <w:rPr>
          <w:rFonts w:ascii="Gotham Pro Light" w:hAnsi="Gotham Pro Light" w:cs="Gotham Pro Light"/>
          <w:u w:val="none"/>
          <w:lang w:val="ru-RU"/>
        </w:rPr>
        <w:br w:type="column"/>
      </w:r>
      <w:proofErr w:type="gramStart"/>
      <w:r w:rsidR="00E47426">
        <w:rPr>
          <w:rFonts w:ascii="Gotham Pro Light" w:hAnsi="Gotham Pro Light" w:cs="Gotham Pro Light"/>
          <w:u w:val="none"/>
          <w:lang w:val="ru-RU"/>
        </w:rPr>
        <w:lastRenderedPageBreak/>
        <w:t>Главная</w:t>
      </w:r>
      <w:proofErr w:type="gramEnd"/>
      <w:r w:rsidR="00E47426">
        <w:rPr>
          <w:rFonts w:ascii="Gotham Pro Light" w:hAnsi="Gotham Pro Light" w:cs="Gotham Pro Light"/>
          <w:u w:val="none"/>
          <w:lang w:val="ru-RU"/>
        </w:rPr>
        <w:t xml:space="preserve"> - </w:t>
      </w:r>
      <w:r w:rsidR="00257C43">
        <w:rPr>
          <w:rFonts w:ascii="Gotham Pro Light" w:hAnsi="Gotham Pro Light" w:cs="Gotham Pro Light"/>
          <w:u w:val="none"/>
          <w:lang w:val="ru-RU"/>
        </w:rPr>
        <w:t>в одну колонку</w:t>
      </w:r>
    </w:p>
    <w:p w:rsidR="00B54F4F" w:rsidRDefault="00257C43" w:rsidP="00257C43">
      <w:pPr>
        <w:pStyle w:val="a3"/>
        <w:ind w:left="284" w:right="40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u w:val="none"/>
          <w:lang w:val="ru-RU"/>
        </w:rPr>
        <w:t xml:space="preserve">Остальные в две  </w:t>
      </w:r>
    </w:p>
    <w:p w:rsidR="00B54F4F" w:rsidRDefault="00B54F4F" w:rsidP="00B54F4F">
      <w:pPr>
        <w:pStyle w:val="a3"/>
        <w:ind w:left="970" w:right="40"/>
        <w:rPr>
          <w:rFonts w:ascii="Gotham Pro Light" w:hAnsi="Gotham Pro Light" w:cs="Gotham Pro Light"/>
          <w:color w:val="231F20"/>
          <w:u w:val="none"/>
          <w:lang w:val="ru-RU"/>
        </w:rPr>
      </w:pPr>
    </w:p>
    <w:p w:rsidR="00E47426" w:rsidRDefault="00F81F31" w:rsidP="00257C43">
      <w:pPr>
        <w:pStyle w:val="a3"/>
        <w:ind w:left="284" w:right="20"/>
        <w:rPr>
          <w:rFonts w:ascii="Gotham Pro Light" w:hAnsi="Gotham Pro Light" w:cs="Gotham Pro Light"/>
          <w:u w:val="none"/>
          <w:lang w:val="ru-RU"/>
        </w:rPr>
      </w:pPr>
      <w:r w:rsidRPr="004A15CF">
        <w:rPr>
          <w:rFonts w:ascii="Gotham Pro Light" w:hAnsi="Gotham Pro Light" w:cs="Gotham Pro Light"/>
          <w:u w:val="none"/>
          <w:lang w:val="ru-RU"/>
        </w:rPr>
        <w:br w:type="column"/>
      </w:r>
      <w:proofErr w:type="gramStart"/>
      <w:r w:rsidR="00257C43">
        <w:rPr>
          <w:rFonts w:ascii="Gotham Pro Light" w:hAnsi="Gotham Pro Light" w:cs="Gotham Pro Light"/>
          <w:u w:val="none"/>
          <w:lang w:val="ru-RU"/>
        </w:rPr>
        <w:lastRenderedPageBreak/>
        <w:t>Главная</w:t>
      </w:r>
      <w:proofErr w:type="gramEnd"/>
      <w:r w:rsidR="00257C43">
        <w:rPr>
          <w:rFonts w:ascii="Gotham Pro Light" w:hAnsi="Gotham Pro Light" w:cs="Gotham Pro Light"/>
          <w:u w:val="none"/>
          <w:lang w:val="ru-RU"/>
        </w:rPr>
        <w:t xml:space="preserve"> </w:t>
      </w:r>
      <w:r w:rsidR="00E47426">
        <w:rPr>
          <w:rFonts w:ascii="Gotham Pro Light" w:hAnsi="Gotham Pro Light" w:cs="Gotham Pro Light"/>
          <w:u w:val="none"/>
          <w:lang w:val="ru-RU"/>
        </w:rPr>
        <w:t xml:space="preserve"> - </w:t>
      </w:r>
      <w:r w:rsidR="00257C43">
        <w:rPr>
          <w:rFonts w:ascii="Gotham Pro Light" w:hAnsi="Gotham Pro Light" w:cs="Gotham Pro Light"/>
          <w:u w:val="none"/>
          <w:lang w:val="ru-RU"/>
        </w:rPr>
        <w:t>в одну колонку</w:t>
      </w:r>
    </w:p>
    <w:p w:rsidR="00B54F4F" w:rsidRDefault="00257C43" w:rsidP="00257C43">
      <w:pPr>
        <w:pStyle w:val="a3"/>
        <w:ind w:left="284" w:right="20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u w:val="none"/>
          <w:lang w:val="ru-RU"/>
        </w:rPr>
        <w:t xml:space="preserve">Остальные в три  </w:t>
      </w:r>
    </w:p>
    <w:p w:rsidR="00B54F4F" w:rsidRDefault="00B54F4F" w:rsidP="00B54F4F">
      <w:pPr>
        <w:pStyle w:val="a3"/>
        <w:ind w:left="709" w:right="20"/>
        <w:rPr>
          <w:rFonts w:ascii="Gotham Pro Light" w:hAnsi="Gotham Pro Light" w:cs="Gotham Pro Light"/>
          <w:color w:val="231F20"/>
          <w:u w:val="none"/>
          <w:lang w:val="ru-RU"/>
        </w:rPr>
      </w:pPr>
    </w:p>
    <w:p w:rsidR="00B54F4F" w:rsidRDefault="00F81F31" w:rsidP="00AB2AB1">
      <w:pPr>
        <w:pStyle w:val="a3"/>
        <w:ind w:left="567" w:right="473"/>
        <w:rPr>
          <w:rFonts w:ascii="Gotham Pro Light" w:hAnsi="Gotham Pro Light" w:cs="Gotham Pro Light"/>
          <w:color w:val="231F20"/>
          <w:u w:val="none"/>
          <w:lang w:val="ru-RU"/>
        </w:rPr>
      </w:pPr>
      <w:r w:rsidRPr="004A15CF">
        <w:rPr>
          <w:rFonts w:ascii="Gotham Pro Light" w:hAnsi="Gotham Pro Light" w:cs="Gotham Pro Light"/>
          <w:u w:val="none"/>
          <w:lang w:val="ru-RU"/>
        </w:rPr>
        <w:br w:type="column"/>
      </w:r>
      <w:r w:rsidR="00257C43">
        <w:rPr>
          <w:rFonts w:ascii="Gotham Pro Light" w:hAnsi="Gotham Pro Light" w:cs="Gotham Pro Light"/>
          <w:color w:val="231F20"/>
          <w:u w:val="none"/>
          <w:lang w:val="ru-RU"/>
        </w:rPr>
        <w:lastRenderedPageBreak/>
        <w:t>Другое</w:t>
      </w:r>
      <w:r w:rsidRPr="004A15CF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</w:p>
    <w:p w:rsidR="00B07F64" w:rsidRDefault="00B07F64" w:rsidP="00B54F4F">
      <w:pPr>
        <w:pStyle w:val="a3"/>
        <w:ind w:left="851" w:right="1203"/>
        <w:rPr>
          <w:rFonts w:ascii="Gotham Pro Light" w:hAnsi="Gotham Pro Light" w:cs="Gotham Pro Light"/>
          <w:color w:val="231F20"/>
          <w:u w:val="none"/>
          <w:lang w:val="ru-RU"/>
        </w:rPr>
      </w:pPr>
    </w:p>
    <w:p w:rsidR="00762C84" w:rsidRPr="004A15CF" w:rsidRDefault="00762C84">
      <w:pPr>
        <w:spacing w:line="513" w:lineRule="auto"/>
        <w:rPr>
          <w:rFonts w:ascii="Gotham Pro Light" w:hAnsi="Gotham Pro Light" w:cs="Gotham Pro Light"/>
          <w:lang w:val="ru-RU"/>
        </w:rPr>
        <w:sectPr w:rsidR="00762C84" w:rsidRPr="004A15CF" w:rsidSect="00257C43">
          <w:type w:val="continuous"/>
          <w:pgSz w:w="11910" w:h="16840"/>
          <w:pgMar w:top="660" w:right="700" w:bottom="280" w:left="500" w:header="720" w:footer="720" w:gutter="0"/>
          <w:cols w:num="4" w:space="720" w:equalWidth="0">
            <w:col w:w="2052" w:space="425"/>
            <w:col w:w="2552" w:space="278"/>
            <w:col w:w="2021" w:space="499"/>
            <w:col w:w="2883"/>
          </w:cols>
        </w:sectPr>
      </w:pPr>
    </w:p>
    <w:p w:rsidR="008942AC" w:rsidRPr="004A15CF" w:rsidRDefault="00F81F31" w:rsidP="0040020B">
      <w:pPr>
        <w:pStyle w:val="a3"/>
        <w:tabs>
          <w:tab w:val="left" w:pos="10529"/>
          <w:tab w:val="left" w:pos="10576"/>
        </w:tabs>
        <w:spacing w:line="312" w:lineRule="auto"/>
        <w:ind w:left="119" w:right="125"/>
        <w:jc w:val="both"/>
        <w:rPr>
          <w:rFonts w:ascii="Gotham Pro Light" w:hAnsi="Gotham Pro Light" w:cs="Gotham Pro Light"/>
          <w:u w:val="none"/>
          <w:lang w:val="ru-RU"/>
        </w:rPr>
      </w:pPr>
      <w:r w:rsidRPr="004A15CF">
        <w:rPr>
          <w:rFonts w:ascii="Gotham Pro Light" w:hAnsi="Gotham Pro Light" w:cs="Gotham Pro Light"/>
          <w:color w:val="231F20"/>
          <w:u w:val="none"/>
          <w:lang w:val="ru-RU"/>
        </w:rPr>
        <w:lastRenderedPageBreak/>
        <w:t xml:space="preserve">Комментарии:  </w:t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4A15CF">
        <w:rPr>
          <w:rFonts w:ascii="Gotham Pro Light" w:hAnsi="Gotham Pro Light" w:cs="Gotham Pro Light"/>
          <w:color w:val="231F20"/>
          <w:w w:val="48"/>
          <w:u w:color="221E1F"/>
          <w:lang w:val="ru-RU"/>
        </w:rPr>
        <w:t xml:space="preserve"> </w:t>
      </w:r>
      <w:r w:rsidR="008942AC"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="008942AC" w:rsidRPr="004A15CF">
        <w:rPr>
          <w:rFonts w:ascii="Gotham Pro Light" w:hAnsi="Gotham Pro Light" w:cs="Gotham Pro Light"/>
          <w:color w:val="231F20"/>
          <w:w w:val="48"/>
          <w:u w:color="221E1F"/>
          <w:lang w:val="ru-RU"/>
        </w:rPr>
        <w:t xml:space="preserve"> </w:t>
      </w:r>
    </w:p>
    <w:p w:rsidR="008942AC" w:rsidRDefault="008942AC" w:rsidP="0040020B">
      <w:pPr>
        <w:pStyle w:val="a3"/>
        <w:tabs>
          <w:tab w:val="left" w:pos="10529"/>
          <w:tab w:val="left" w:pos="10576"/>
        </w:tabs>
        <w:spacing w:line="312" w:lineRule="auto"/>
        <w:ind w:left="119" w:right="125"/>
        <w:jc w:val="both"/>
        <w:rPr>
          <w:rFonts w:ascii="Gotham Pro Light" w:hAnsi="Gotham Pro Light" w:cs="Gotham Pro Light"/>
          <w:color w:val="231F20"/>
          <w:w w:val="48"/>
          <w:u w:color="221E1F"/>
          <w:lang w:val="ru-RU"/>
        </w:rPr>
      </w:pP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4A15CF">
        <w:rPr>
          <w:rFonts w:ascii="Gotham Pro Light" w:hAnsi="Gotham Pro Light" w:cs="Gotham Pro Light"/>
          <w:color w:val="231F20"/>
          <w:w w:val="48"/>
          <w:u w:color="221E1F"/>
          <w:lang w:val="ru-RU"/>
        </w:rPr>
        <w:t xml:space="preserve"> </w:t>
      </w:r>
    </w:p>
    <w:p w:rsidR="0040020B" w:rsidRPr="004A15CF" w:rsidRDefault="0040020B" w:rsidP="0040020B">
      <w:pPr>
        <w:pStyle w:val="a3"/>
        <w:tabs>
          <w:tab w:val="left" w:pos="10529"/>
          <w:tab w:val="left" w:pos="10576"/>
        </w:tabs>
        <w:spacing w:line="312" w:lineRule="auto"/>
        <w:ind w:left="119" w:right="125"/>
        <w:jc w:val="both"/>
        <w:rPr>
          <w:rFonts w:ascii="Gotham Pro Light" w:hAnsi="Gotham Pro Light" w:cs="Gotham Pro Light"/>
          <w:u w:val="none"/>
          <w:lang w:val="ru-RU"/>
        </w:rPr>
      </w:pP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257C43" w:rsidRDefault="0040020B" w:rsidP="0040020B">
      <w:pPr>
        <w:pStyle w:val="1"/>
        <w:spacing w:before="0"/>
        <w:ind w:left="0" w:firstLine="119"/>
        <w:rPr>
          <w:rFonts w:ascii="Gotham Pro Medium" w:hAnsi="Gotham Pro Medium" w:cs="Gotham Pro Medium"/>
          <w:b w:val="0"/>
          <w:bCs w:val="0"/>
          <w:sz w:val="20"/>
          <w:szCs w:val="20"/>
          <w:u w:color="000000"/>
          <w:lang w:val="ru-RU"/>
        </w:rPr>
      </w:pPr>
      <w:r>
        <w:rPr>
          <w:rFonts w:ascii="Gotham Pro Light" w:hAnsi="Gotham Pro Light" w:cs="Gotham Pro Light"/>
          <w:noProof/>
          <w:sz w:val="23"/>
          <w:lang w:val="ru-RU" w:eastAsia="ru-RU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71CE4C42" wp14:editId="12507338">
                <wp:simplePos x="0" y="0"/>
                <wp:positionH relativeFrom="column">
                  <wp:posOffset>-206375</wp:posOffset>
                </wp:positionH>
                <wp:positionV relativeFrom="paragraph">
                  <wp:posOffset>60960</wp:posOffset>
                </wp:positionV>
                <wp:extent cx="7164705" cy="0"/>
                <wp:effectExtent l="0" t="19050" r="17145" b="19050"/>
                <wp:wrapNone/>
                <wp:docPr id="33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47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25pt,4.8pt" to="547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" strokecolor="#404040 [2429]" strokeweight="3pt"/>
            </w:pict>
          </mc:Fallback>
        </mc:AlternateContent>
      </w:r>
    </w:p>
    <w:p w:rsidR="00762C84" w:rsidRPr="00E47426" w:rsidRDefault="00E04AB2" w:rsidP="00E04AB2">
      <w:pPr>
        <w:ind w:left="142"/>
        <w:outlineLvl w:val="0"/>
        <w:rPr>
          <w:rFonts w:ascii="Gotham Pro Medium" w:hAnsi="Gotham Pro Medium" w:cs="Gotham Pro Medium"/>
          <w:b/>
          <w:bCs/>
          <w:color w:val="FF0000"/>
          <w:sz w:val="20"/>
          <w:szCs w:val="20"/>
          <w:u w:color="000000"/>
          <w:lang w:val="ru-RU"/>
        </w:rPr>
      </w:pPr>
      <w:r w:rsidRPr="00E04AB2"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  <w:t>Стиль проекта</w:t>
      </w:r>
      <w:r w:rsidR="008942AC" w:rsidRPr="00E47426"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  <w:t>.</w:t>
      </w:r>
    </w:p>
    <w:p w:rsidR="00566AD3" w:rsidRDefault="00566AD3" w:rsidP="008942AC">
      <w:pPr>
        <w:pStyle w:val="1"/>
        <w:spacing w:before="1"/>
        <w:ind w:left="0" w:firstLine="119"/>
        <w:rPr>
          <w:rFonts w:ascii="Gotham Pro Medium" w:hAnsi="Gotham Pro Medium" w:cs="Gotham Pro Medium"/>
          <w:b w:val="0"/>
          <w:bCs w:val="0"/>
          <w:sz w:val="20"/>
          <w:szCs w:val="20"/>
          <w:u w:color="000000"/>
          <w:lang w:val="ru-RU"/>
        </w:rPr>
      </w:pPr>
    </w:p>
    <w:p w:rsidR="00566AD3" w:rsidRPr="00566AD3" w:rsidRDefault="00921C46" w:rsidP="0040020B">
      <w:pPr>
        <w:pStyle w:val="1"/>
        <w:spacing w:before="0" w:line="312" w:lineRule="auto"/>
        <w:ind w:left="0" w:firstLine="119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Общая концепция</w:t>
      </w:r>
      <w:r w:rsidR="00566AD3" w:rsidRPr="00566AD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.</w:t>
      </w:r>
    </w:p>
    <w:p w:rsidR="00762C84" w:rsidRPr="004A15CF" w:rsidRDefault="00546014" w:rsidP="0040020B">
      <w:pPr>
        <w:pStyle w:val="a3"/>
        <w:spacing w:line="312" w:lineRule="auto"/>
        <w:rPr>
          <w:rFonts w:ascii="Gotham Pro Light" w:hAnsi="Gotham Pro Light" w:cs="Gotham Pro Light"/>
          <w:b/>
          <w:sz w:val="19"/>
          <w:u w:val="none"/>
          <w:lang w:val="ru-RU"/>
        </w:rPr>
      </w:pPr>
      <w:r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DA62F40" wp14:editId="2B6F8FB4">
                <wp:simplePos x="0" y="0"/>
                <wp:positionH relativeFrom="page">
                  <wp:posOffset>1836751</wp:posOffset>
                </wp:positionH>
                <wp:positionV relativeFrom="paragraph">
                  <wp:posOffset>88900</wp:posOffset>
                </wp:positionV>
                <wp:extent cx="190500" cy="190500"/>
                <wp:effectExtent l="0" t="0" r="19050" b="1905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44.65pt;margin-top:7pt;width:15pt;height:1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B0AB2C6" wp14:editId="54791B9D">
                <wp:simplePos x="0" y="0"/>
                <wp:positionH relativeFrom="page">
                  <wp:posOffset>408001</wp:posOffset>
                </wp:positionH>
                <wp:positionV relativeFrom="paragraph">
                  <wp:posOffset>107950</wp:posOffset>
                </wp:positionV>
                <wp:extent cx="190500" cy="190500"/>
                <wp:effectExtent l="0" t="0" r="19050" b="19050"/>
                <wp:wrapNone/>
                <wp:docPr id="2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2.15pt;margin-top:8.5pt;width:15pt;height:1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="00F26D46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45252D07" wp14:editId="3E3D3AF6">
                <wp:simplePos x="0" y="0"/>
                <wp:positionH relativeFrom="page">
                  <wp:posOffset>5535157</wp:posOffset>
                </wp:positionH>
                <wp:positionV relativeFrom="paragraph">
                  <wp:posOffset>88900</wp:posOffset>
                </wp:positionV>
                <wp:extent cx="190500" cy="190500"/>
                <wp:effectExtent l="0" t="0" r="19050" b="19050"/>
                <wp:wrapNone/>
                <wp:docPr id="14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35.85pt;margin-top:7pt;width:15pt;height:15pt;z-index: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F26D46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E0BCBE7" wp14:editId="359A4345">
                <wp:simplePos x="0" y="0"/>
                <wp:positionH relativeFrom="page">
                  <wp:posOffset>4346244</wp:posOffset>
                </wp:positionH>
                <wp:positionV relativeFrom="paragraph">
                  <wp:posOffset>98425</wp:posOffset>
                </wp:positionV>
                <wp:extent cx="190500" cy="190500"/>
                <wp:effectExtent l="0" t="0" r="19050" b="19050"/>
                <wp:wrapNone/>
                <wp:docPr id="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42.2pt;margin-top:7.75pt;width:15pt;height:1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F26D46">
        <w:rPr>
          <w:rFonts w:ascii="Gotham Pro Light" w:hAnsi="Gotham Pro Light" w:cs="Gotham Pro Light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A138C8C" wp14:editId="5B03D8EF">
                <wp:simplePos x="0" y="0"/>
                <wp:positionH relativeFrom="page">
                  <wp:posOffset>3020364</wp:posOffset>
                </wp:positionH>
                <wp:positionV relativeFrom="paragraph">
                  <wp:posOffset>97790</wp:posOffset>
                </wp:positionV>
                <wp:extent cx="190500" cy="190500"/>
                <wp:effectExtent l="0" t="0" r="19050" b="19050"/>
                <wp:wrapNone/>
                <wp:docPr id="3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237.8pt;margin-top:7.7pt;width:15pt;height:1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</w:p>
    <w:p w:rsidR="00762C84" w:rsidRPr="004A15CF" w:rsidRDefault="00762C84" w:rsidP="0040020B">
      <w:pPr>
        <w:spacing w:line="312" w:lineRule="auto"/>
        <w:rPr>
          <w:rFonts w:ascii="Gotham Pro Light" w:hAnsi="Gotham Pro Light" w:cs="Gotham Pro Light"/>
          <w:sz w:val="19"/>
          <w:lang w:val="ru-RU"/>
        </w:rPr>
        <w:sectPr w:rsidR="00762C84" w:rsidRPr="004A15CF">
          <w:type w:val="continuous"/>
          <w:pgSz w:w="11910" w:h="16840"/>
          <w:pgMar w:top="660" w:right="700" w:bottom="280" w:left="500" w:header="720" w:footer="720" w:gutter="0"/>
          <w:cols w:space="720"/>
        </w:sectPr>
      </w:pPr>
    </w:p>
    <w:p w:rsidR="00F26D46" w:rsidRPr="00F26D46" w:rsidRDefault="00F26D46" w:rsidP="00CC3C53">
      <w:pPr>
        <w:pStyle w:val="a3"/>
        <w:ind w:left="284" w:right="23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lastRenderedPageBreak/>
        <w:t>Презентационный</w:t>
      </w:r>
      <w:r w:rsidR="00F81F31" w:rsidRPr="00921C46">
        <w:rPr>
          <w:rFonts w:ascii="Gotham Pro Light" w:hAnsi="Gotham Pro Light" w:cs="Gotham Pro Light"/>
          <w:sz w:val="4"/>
          <w:u w:val="none"/>
          <w:lang w:val="ru-RU"/>
        </w:rPr>
        <w:br w:type="column"/>
      </w:r>
      <w:r>
        <w:rPr>
          <w:rFonts w:ascii="Gotham Pro Light" w:hAnsi="Gotham Pro Light" w:cs="Gotham Pro Light"/>
          <w:color w:val="231F20"/>
          <w:u w:val="none"/>
          <w:lang w:val="ru-RU"/>
        </w:rPr>
        <w:lastRenderedPageBreak/>
        <w:t>Продающий</w:t>
      </w:r>
      <w:r w:rsidR="00F81F31" w:rsidRPr="004A15CF">
        <w:rPr>
          <w:rFonts w:ascii="Gotham Pro Light" w:hAnsi="Gotham Pro Light" w:cs="Gotham Pro Light"/>
          <w:u w:val="none"/>
          <w:lang w:val="ru-RU"/>
        </w:rPr>
        <w:br w:type="column"/>
      </w:r>
      <w:r w:rsidR="00921C46">
        <w:rPr>
          <w:rFonts w:ascii="Gotham Pro Light" w:hAnsi="Gotham Pro Light" w:cs="Gotham Pro Light"/>
          <w:u w:val="none"/>
          <w:lang w:val="ru-RU"/>
        </w:rPr>
        <w:lastRenderedPageBreak/>
        <w:t>Развлекательный</w:t>
      </w:r>
      <w:r w:rsidR="00CC3C53">
        <w:rPr>
          <w:rFonts w:ascii="Gotham Pro Light" w:hAnsi="Gotham Pro Light" w:cs="Gotham Pro Light"/>
          <w:u w:val="none"/>
          <w:lang w:val="ru-RU"/>
        </w:rPr>
        <w:t xml:space="preserve">          </w:t>
      </w:r>
      <w:r w:rsidR="00921C46">
        <w:rPr>
          <w:rFonts w:ascii="Gotham Pro Light" w:hAnsi="Gotham Pro Light" w:cs="Gotham Pro Light"/>
          <w:color w:val="231F20"/>
          <w:u w:val="none"/>
          <w:lang w:val="ru-RU"/>
        </w:rPr>
        <w:t>Мультяшный</w:t>
      </w:r>
      <w:r w:rsidR="00CC3C53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Строгий</w:t>
      </w:r>
      <w:r w:rsidR="00921C46">
        <w:rPr>
          <w:rFonts w:ascii="Gotham Pro Light" w:hAnsi="Gotham Pro Light" w:cs="Gotham Pro Light"/>
          <w:color w:val="231F20"/>
          <w:u w:val="none"/>
          <w:lang w:val="ru-RU"/>
        </w:rPr>
        <w:t xml:space="preserve">       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</w:p>
    <w:p w:rsidR="00762C84" w:rsidRPr="004A15CF" w:rsidRDefault="00762C84" w:rsidP="0040020B">
      <w:pPr>
        <w:spacing w:line="312" w:lineRule="auto"/>
        <w:rPr>
          <w:rFonts w:ascii="Gotham Pro Light" w:hAnsi="Gotham Pro Light" w:cs="Gotham Pro Light"/>
          <w:lang w:val="ru-RU"/>
        </w:rPr>
        <w:sectPr w:rsidR="00762C84" w:rsidRPr="004A15CF" w:rsidSect="00CC3C53">
          <w:type w:val="continuous"/>
          <w:pgSz w:w="11910" w:h="16840"/>
          <w:pgMar w:top="660" w:right="700" w:bottom="280" w:left="709" w:header="720" w:footer="720" w:gutter="0"/>
          <w:cols w:num="4" w:space="720" w:equalWidth="0">
            <w:col w:w="1985" w:space="283"/>
            <w:col w:w="1701" w:space="142"/>
            <w:col w:w="5526" w:space="2"/>
            <w:col w:w="862"/>
          </w:cols>
        </w:sectPr>
      </w:pPr>
    </w:p>
    <w:p w:rsidR="007A47B4" w:rsidRPr="007A47B4" w:rsidRDefault="00566AD3" w:rsidP="00F26D46">
      <w:pPr>
        <w:pStyle w:val="a3"/>
        <w:tabs>
          <w:tab w:val="left" w:pos="5360"/>
          <w:tab w:val="left" w:pos="10501"/>
        </w:tabs>
        <w:spacing w:after="120" w:line="312" w:lineRule="auto"/>
        <w:rPr>
          <w:rFonts w:ascii="Gotham Pro Light" w:hAnsi="Gotham Pro Light" w:cs="Gotham Pro Light"/>
          <w:color w:val="231F20"/>
          <w:sz w:val="2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lastRenderedPageBreak/>
        <w:t xml:space="preserve">  </w:t>
      </w:r>
    </w:p>
    <w:p w:rsidR="00566AD3" w:rsidRDefault="00921C46" w:rsidP="007A47B4">
      <w:pPr>
        <w:pStyle w:val="a3"/>
        <w:tabs>
          <w:tab w:val="left" w:pos="5360"/>
          <w:tab w:val="left" w:pos="10501"/>
        </w:tabs>
        <w:spacing w:after="120" w:line="312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>Другой</w:t>
      </w:r>
      <w:r w:rsidR="00F81F31" w:rsidRPr="004A15CF">
        <w:rPr>
          <w:rFonts w:ascii="Gotham Pro Light" w:hAnsi="Gotham Pro Light" w:cs="Gotham Pro Light"/>
          <w:color w:val="231F20"/>
          <w:u w:val="none"/>
          <w:lang w:val="ru-RU"/>
        </w:rPr>
        <w:t>:</w:t>
      </w:r>
      <w:r w:rsidR="00F81F31" w:rsidRPr="004A15C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="00F81F31"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="00566AD3"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921C46" w:rsidRDefault="00F26D46" w:rsidP="00F26D46">
      <w:pPr>
        <w:pStyle w:val="1"/>
        <w:spacing w:before="60" w:after="120" w:line="312" w:lineRule="auto"/>
        <w:ind w:left="142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732A5E75" wp14:editId="3B76AEDB">
                <wp:simplePos x="0" y="0"/>
                <wp:positionH relativeFrom="page">
                  <wp:posOffset>4893641</wp:posOffset>
                </wp:positionH>
                <wp:positionV relativeFrom="paragraph">
                  <wp:posOffset>204470</wp:posOffset>
                </wp:positionV>
                <wp:extent cx="190500" cy="190500"/>
                <wp:effectExtent l="0" t="0" r="19050" b="19050"/>
                <wp:wrapNone/>
                <wp:docPr id="16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85.35pt;margin-top:16.1pt;width:15pt;height:15pt;z-index: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531EE73E" wp14:editId="639A0DA3">
                <wp:simplePos x="0" y="0"/>
                <wp:positionH relativeFrom="page">
                  <wp:posOffset>3129915</wp:posOffset>
                </wp:positionH>
                <wp:positionV relativeFrom="paragraph">
                  <wp:posOffset>203835</wp:posOffset>
                </wp:positionV>
                <wp:extent cx="190500" cy="190500"/>
                <wp:effectExtent l="0" t="0" r="19050" b="19050"/>
                <wp:wrapNone/>
                <wp:docPr id="15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46.45pt;margin-top:16.05pt;width:15pt;height:15pt;z-index: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280A176F" wp14:editId="2631C269">
                <wp:simplePos x="0" y="0"/>
                <wp:positionH relativeFrom="page">
                  <wp:posOffset>2499360</wp:posOffset>
                </wp:positionH>
                <wp:positionV relativeFrom="paragraph">
                  <wp:posOffset>202869</wp:posOffset>
                </wp:positionV>
                <wp:extent cx="190500" cy="190500"/>
                <wp:effectExtent l="0" t="0" r="19050" b="19050"/>
                <wp:wrapNone/>
                <wp:docPr id="15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96.8pt;margin-top:15.95pt;width:15pt;height:15pt;z-index: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5DFBFBC0" wp14:editId="26F5EB23">
                <wp:simplePos x="0" y="0"/>
                <wp:positionH relativeFrom="page">
                  <wp:posOffset>3844290</wp:posOffset>
                </wp:positionH>
                <wp:positionV relativeFrom="paragraph">
                  <wp:posOffset>203835</wp:posOffset>
                </wp:positionV>
                <wp:extent cx="190500" cy="190500"/>
                <wp:effectExtent l="0" t="0" r="19050" b="19050"/>
                <wp:wrapNone/>
                <wp:docPr id="16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02.7pt;margin-top:16.05pt;width:15pt;height:15pt;z-index: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434A7741" wp14:editId="1ACDD4C7">
                <wp:simplePos x="0" y="0"/>
                <wp:positionH relativeFrom="page">
                  <wp:posOffset>1684655</wp:posOffset>
                </wp:positionH>
                <wp:positionV relativeFrom="paragraph">
                  <wp:posOffset>203835</wp:posOffset>
                </wp:positionV>
                <wp:extent cx="190500" cy="190500"/>
                <wp:effectExtent l="0" t="0" r="19050" b="19050"/>
                <wp:wrapNone/>
                <wp:docPr id="15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32.65pt;margin-top:16.05pt;width:15pt;height:15pt;z-index: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656899CD" wp14:editId="78E1408F">
                <wp:simplePos x="0" y="0"/>
                <wp:positionH relativeFrom="page">
                  <wp:posOffset>543560</wp:posOffset>
                </wp:positionH>
                <wp:positionV relativeFrom="paragraph">
                  <wp:posOffset>203835</wp:posOffset>
                </wp:positionV>
                <wp:extent cx="190500" cy="190500"/>
                <wp:effectExtent l="0" t="0" r="19050" b="19050"/>
                <wp:wrapNone/>
                <wp:docPr id="15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6.05pt;width:15pt;height:15pt;z-index: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="00921C46">
        <w:rPr>
          <w:rFonts w:ascii="Gotham Pro Light" w:hAnsi="Gotham Pro Light" w:cs="Gotham Pro Light"/>
          <w:b w:val="0"/>
          <w:noProof/>
          <w:lang w:val="ru-RU" w:eastAsia="ru-RU"/>
        </w:rPr>
        <w:t>Стиль дизайна</w:t>
      </w:r>
      <w:r w:rsidR="00921C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:</w:t>
      </w:r>
    </w:p>
    <w:p w:rsidR="00921C46" w:rsidRPr="00F26D46" w:rsidRDefault="00921C46" w:rsidP="00F26D46">
      <w:pPr>
        <w:pStyle w:val="1"/>
        <w:spacing w:before="60" w:after="120" w:line="312" w:lineRule="auto"/>
        <w:ind w:left="142" w:firstLine="578"/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</w:pP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Минимализм </w:t>
      </w:r>
      <w:r w:rsidR="00F26D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  <w:t xml:space="preserve">     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</w:rPr>
        <w:t>W</w:t>
      </w:r>
      <w:proofErr w:type="spellStart"/>
      <w:r w:rsidRPr="00921C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eb</w:t>
      </w:r>
      <w:proofErr w:type="spellEnd"/>
      <w:r w:rsidRPr="00921C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2.0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</w:t>
      </w:r>
      <w:r w:rsidR="00F26D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 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Р</w:t>
      </w:r>
      <w:r w:rsidRPr="00921C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етро</w:t>
      </w:r>
      <w:r w:rsidR="00F26D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 </w:t>
      </w:r>
      <w:proofErr w:type="spellStart"/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Грандж</w:t>
      </w:r>
      <w:proofErr w:type="spellEnd"/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  <w:t xml:space="preserve">   Журнальный</w:t>
      </w:r>
      <w:proofErr w:type="gramStart"/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</w:t>
      </w:r>
      <w:r w:rsidR="00F26D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Д</w:t>
      </w:r>
      <w:proofErr w:type="gramEnd"/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руг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ой</w:t>
      </w:r>
      <w:r w:rsidR="00F26D46"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  <w:t xml:space="preserve">                                          </w:t>
      </w:r>
    </w:p>
    <w:p w:rsidR="00921C46" w:rsidRDefault="00712BB6" w:rsidP="00F26D46">
      <w:pPr>
        <w:pStyle w:val="1"/>
        <w:spacing w:before="60" w:after="120" w:line="312" w:lineRule="auto"/>
        <w:ind w:left="142"/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</w:pPr>
      <w:r>
        <w:rPr>
          <w:rFonts w:ascii="Gotham Pro Light" w:hAnsi="Gotham Pro Light" w:cs="Gotham Pro Light"/>
          <w:noProof/>
          <w:color w:val="231F20"/>
          <w:lang w:val="ru-RU" w:eastAsia="ru-RU"/>
        </w:rPr>
        <w:drawing>
          <wp:anchor distT="0" distB="0" distL="114300" distR="114300" simplePos="0" relativeHeight="251616766" behindDoc="1" locked="0" layoutInCell="1" allowOverlap="1" wp14:anchorId="5D201B82" wp14:editId="33CC25A4">
            <wp:simplePos x="0" y="0"/>
            <wp:positionH relativeFrom="column">
              <wp:posOffset>2456815</wp:posOffset>
            </wp:positionH>
            <wp:positionV relativeFrom="paragraph">
              <wp:posOffset>105741</wp:posOffset>
            </wp:positionV>
            <wp:extent cx="4279900" cy="2910205"/>
            <wp:effectExtent l="0" t="0" r="6350" b="4445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2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1"/>
                    <a:stretch/>
                  </pic:blipFill>
                  <pic:spPr bwMode="auto">
                    <a:xfrm>
                      <a:off x="0" y="0"/>
                      <a:ext cx="427990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E73"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74F094BE" wp14:editId="4C8727F2">
                <wp:simplePos x="0" y="0"/>
                <wp:positionH relativeFrom="page">
                  <wp:posOffset>1846580</wp:posOffset>
                </wp:positionH>
                <wp:positionV relativeFrom="paragraph">
                  <wp:posOffset>186055</wp:posOffset>
                </wp:positionV>
                <wp:extent cx="190500" cy="190500"/>
                <wp:effectExtent l="0" t="0" r="19050" b="19050"/>
                <wp:wrapNone/>
                <wp:docPr id="15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45.4pt;margin-top:14.65pt;width:15pt;height:15pt;z-index: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F62E73" w:rsidRPr="00A83F3F">
        <w:rPr>
          <w:rFonts w:ascii="Gotham Pro Light" w:hAnsi="Gotham Pro Light" w:cs="Gotham Pro Light"/>
          <w:b w:val="0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0C85101A" wp14:editId="67C761BA">
                <wp:simplePos x="0" y="0"/>
                <wp:positionH relativeFrom="page">
                  <wp:posOffset>543560</wp:posOffset>
                </wp:positionH>
                <wp:positionV relativeFrom="paragraph">
                  <wp:posOffset>186055</wp:posOffset>
                </wp:positionV>
                <wp:extent cx="190500" cy="190500"/>
                <wp:effectExtent l="0" t="0" r="19050" b="19050"/>
                <wp:wrapNone/>
                <wp:docPr id="16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4.65pt;width:15pt;height:15pt;z-index: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F26D46">
        <w:rPr>
          <w:rFonts w:ascii="Gotham Pro Light" w:hAnsi="Gotham Pro Light" w:cs="Gotham Pro Light"/>
          <w:b w:val="0"/>
          <w:noProof/>
          <w:lang w:val="ru-RU" w:eastAsia="ru-RU"/>
        </w:rPr>
        <w:t>Графика</w:t>
      </w:r>
      <w:r w:rsidR="00921C46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:</w:t>
      </w:r>
    </w:p>
    <w:p w:rsidR="00921C46" w:rsidRPr="00F62E73" w:rsidRDefault="00F62E73" w:rsidP="00F62E73">
      <w:pPr>
        <w:pStyle w:val="a3"/>
        <w:tabs>
          <w:tab w:val="left" w:pos="5360"/>
          <w:tab w:val="left" w:pos="10501"/>
        </w:tabs>
        <w:spacing w:before="60" w:after="60" w:line="312" w:lineRule="auto"/>
        <w:ind w:left="709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  <w:r w:rsidRPr="00F62E73">
        <w:rPr>
          <w:rFonts w:ascii="Gotham Pro Light" w:hAnsi="Gotham Pro Light" w:cs="Gotham Pro Light"/>
          <w:color w:val="231F20"/>
          <w:u w:val="none"/>
          <w:lang w:val="ru-RU"/>
        </w:rPr>
        <w:t>Минимум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      О</w:t>
      </w:r>
      <w:r w:rsidRPr="00F62E73">
        <w:rPr>
          <w:rFonts w:ascii="Gotham Pro Light" w:hAnsi="Gotham Pro Light" w:cs="Gotham Pro Light"/>
          <w:color w:val="231F20"/>
          <w:u w:val="none"/>
          <w:lang w:val="ru-RU"/>
        </w:rPr>
        <w:t>билие ярких графических элементов</w:t>
      </w:r>
    </w:p>
    <w:p w:rsidR="00921C46" w:rsidRDefault="00921C46" w:rsidP="0040020B">
      <w:pPr>
        <w:pStyle w:val="a3"/>
        <w:tabs>
          <w:tab w:val="left" w:pos="5360"/>
          <w:tab w:val="left" w:pos="10501"/>
        </w:tabs>
        <w:spacing w:line="312" w:lineRule="auto"/>
        <w:rPr>
          <w:rFonts w:ascii="Gotham Pro Light" w:hAnsi="Gotham Pro Light" w:cs="Gotham Pro Light"/>
          <w:color w:val="231F20"/>
          <w:u w:val="none"/>
          <w:lang w:val="ru-RU"/>
        </w:rPr>
      </w:pPr>
    </w:p>
    <w:p w:rsidR="00A15EE5" w:rsidRDefault="00566AD3" w:rsidP="00B10F94">
      <w:pPr>
        <w:pStyle w:val="a3"/>
        <w:tabs>
          <w:tab w:val="left" w:pos="5360"/>
          <w:tab w:val="left" w:pos="10501"/>
        </w:tabs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>О</w:t>
      </w:r>
      <w:r w:rsidR="00B10F94">
        <w:rPr>
          <w:rFonts w:ascii="Gotham Pro Light" w:hAnsi="Gotham Pro Light" w:cs="Gotham Pro Light"/>
          <w:color w:val="231F20"/>
          <w:u w:val="none"/>
          <w:lang w:val="ru-RU"/>
        </w:rPr>
        <w:t xml:space="preserve">характеризуйте Ваш сайт </w:t>
      </w:r>
      <w:r w:rsidR="00B10F94" w:rsidRPr="00B10F94">
        <w:rPr>
          <w:rFonts w:ascii="Gotham Pro Light" w:hAnsi="Gotham Pro Light" w:cs="Gotham Pro Light"/>
          <w:i/>
          <w:color w:val="231F20"/>
          <w:sz w:val="16"/>
          <w:szCs w:val="16"/>
          <w:u w:val="none"/>
          <w:lang w:val="ru-RU"/>
        </w:rPr>
        <w:t>(например: стильный, современный, в светлых тонах, яркий)</w:t>
      </w:r>
      <w:r w:rsidR="00F81F31" w:rsidRPr="00B10F94">
        <w:rPr>
          <w:rFonts w:ascii="Gotham Pro Light" w:hAnsi="Gotham Pro Light" w:cs="Gotham Pro Light"/>
          <w:color w:val="231F20"/>
          <w:u w:val="none"/>
          <w:lang w:val="ru-RU"/>
        </w:rPr>
        <w:t xml:space="preserve">: </w:t>
      </w:r>
      <w:r w:rsidR="00F81F31" w:rsidRPr="004A15C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="00F81F31"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="00A15EE5" w:rsidRPr="005F0E80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566AD3" w:rsidRDefault="00712BB6" w:rsidP="00712BB6">
      <w:pPr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712BB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Пожелания к цветовой гамме</w:t>
      </w:r>
      <w:r w:rsidR="00F81F31" w:rsidRPr="004A15CF">
        <w:rPr>
          <w:rFonts w:ascii="Gotham Pro Light" w:hAnsi="Gotham Pro Light" w:cs="Gotham Pro Light"/>
          <w:color w:val="231F20"/>
          <w:lang w:val="ru-RU"/>
        </w:rPr>
        <w:t>:</w:t>
      </w:r>
      <w:r w:rsidRPr="00712BB6">
        <w:rPr>
          <w:rFonts w:ascii="Gotham Pro Light" w:hAnsi="Gotham Pro Light" w:cs="Gotham Pro Light"/>
          <w:color w:val="231F20"/>
          <w:u w:val="single"/>
          <w:lang w:val="ru-RU"/>
        </w:rPr>
        <w:t xml:space="preserve">                                                                                                              </w:t>
      </w:r>
      <w:r>
        <w:rPr>
          <w:rFonts w:ascii="Gotham Pro Light" w:hAnsi="Gotham Pro Light" w:cs="Gotham Pro Light"/>
          <w:color w:val="231F20"/>
          <w:u w:val="single"/>
          <w:lang w:val="ru-RU"/>
        </w:rPr>
        <w:t xml:space="preserve">      </w:t>
      </w:r>
    </w:p>
    <w:p w:rsidR="00A15EE5" w:rsidRDefault="00A15EE5" w:rsidP="00712BB6">
      <w:pPr>
        <w:pStyle w:val="a3"/>
        <w:tabs>
          <w:tab w:val="left" w:pos="10576"/>
        </w:tabs>
        <w:spacing w:line="360" w:lineRule="auto"/>
        <w:ind w:left="119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64138D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762C84" w:rsidRPr="004A15CF" w:rsidRDefault="00712BB6" w:rsidP="0064138D">
      <w:pPr>
        <w:pStyle w:val="a3"/>
        <w:tabs>
          <w:tab w:val="left" w:pos="5360"/>
          <w:tab w:val="left" w:pos="10501"/>
        </w:tabs>
        <w:spacing w:line="360" w:lineRule="auto"/>
        <w:ind w:left="119"/>
        <w:rPr>
          <w:rFonts w:ascii="Gotham Pro Light" w:hAnsi="Gotham Pro Light" w:cs="Gotham Pro Light"/>
          <w:u w:val="none"/>
          <w:lang w:val="ru-RU"/>
        </w:rPr>
      </w:pPr>
      <w:r w:rsidRPr="00712BB6">
        <w:rPr>
          <w:rFonts w:ascii="Gotham Pro Light" w:hAnsi="Gotham Pro Light" w:cs="Gotham Pro Light"/>
          <w:color w:val="231F20"/>
          <w:u w:val="none"/>
          <w:lang w:val="ru-RU"/>
        </w:rPr>
        <w:t>Неприемлемые цвета</w:t>
      </w:r>
      <w:r w:rsidR="00F81F31" w:rsidRPr="004A15CF">
        <w:rPr>
          <w:rFonts w:ascii="Gotham Pro Light" w:hAnsi="Gotham Pro Light" w:cs="Gotham Pro Light"/>
          <w:color w:val="231F20"/>
          <w:u w:val="none"/>
          <w:lang w:val="ru-RU"/>
        </w:rPr>
        <w:t xml:space="preserve">: </w:t>
      </w:r>
      <w:r w:rsidR="00F81F31" w:rsidRPr="004A15C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="00F81F31"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="00566AD3"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A15EE5" w:rsidRDefault="00A15EE5" w:rsidP="00233E17">
      <w:pPr>
        <w:pStyle w:val="a3"/>
        <w:tabs>
          <w:tab w:val="left" w:pos="10576"/>
        </w:tabs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64138D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A15EE5" w:rsidRDefault="00936B96" w:rsidP="00936B96">
      <w:pPr>
        <w:pStyle w:val="a3"/>
        <w:tabs>
          <w:tab w:val="left" w:pos="10576"/>
        </w:tabs>
        <w:spacing w:line="480" w:lineRule="auto"/>
        <w:ind w:left="142"/>
        <w:rPr>
          <w:rFonts w:ascii="Gotham Pro Light" w:hAnsi="Gotham Pro Light" w:cs="Gotham Pro Light"/>
          <w:color w:val="231F20"/>
          <w:u w:val="none"/>
          <w:lang w:val="ru-RU"/>
        </w:rPr>
      </w:pP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4ACACBEC" wp14:editId="60FE0961">
                <wp:simplePos x="0" y="0"/>
                <wp:positionH relativeFrom="page">
                  <wp:posOffset>4803830</wp:posOffset>
                </wp:positionH>
                <wp:positionV relativeFrom="paragraph">
                  <wp:posOffset>207010</wp:posOffset>
                </wp:positionV>
                <wp:extent cx="190500" cy="190500"/>
                <wp:effectExtent l="0" t="0" r="19050" b="19050"/>
                <wp:wrapNone/>
                <wp:docPr id="16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78.25pt;margin-top:16.3pt;width:15pt;height:15pt;z-index: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18E1C87C" wp14:editId="28D50DF9">
                <wp:simplePos x="0" y="0"/>
                <wp:positionH relativeFrom="page">
                  <wp:posOffset>3842854</wp:posOffset>
                </wp:positionH>
                <wp:positionV relativeFrom="paragraph">
                  <wp:posOffset>207010</wp:posOffset>
                </wp:positionV>
                <wp:extent cx="190500" cy="190500"/>
                <wp:effectExtent l="0" t="0" r="19050" b="19050"/>
                <wp:wrapNone/>
                <wp:docPr id="16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02.6pt;margin-top:16.3pt;width:15pt;height:15pt;z-index: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493DE400" wp14:editId="6660B8A0">
                <wp:simplePos x="0" y="0"/>
                <wp:positionH relativeFrom="page">
                  <wp:posOffset>2841515</wp:posOffset>
                </wp:positionH>
                <wp:positionV relativeFrom="paragraph">
                  <wp:posOffset>207010</wp:posOffset>
                </wp:positionV>
                <wp:extent cx="190500" cy="190500"/>
                <wp:effectExtent l="0" t="0" r="19050" b="19050"/>
                <wp:wrapNone/>
                <wp:docPr id="16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23.75pt;margin-top:16.3pt;width:15pt;height:15pt;z-index: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1D57C9F8" wp14:editId="4BEBE75D">
                <wp:simplePos x="0" y="0"/>
                <wp:positionH relativeFrom="page">
                  <wp:posOffset>1449843</wp:posOffset>
                </wp:positionH>
                <wp:positionV relativeFrom="paragraph">
                  <wp:posOffset>207010</wp:posOffset>
                </wp:positionV>
                <wp:extent cx="190500" cy="190500"/>
                <wp:effectExtent l="0" t="0" r="19050" b="19050"/>
                <wp:wrapNone/>
                <wp:docPr id="16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14.15pt;margin-top:16.3pt;width:15pt;height:15pt;z-index: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3417C46F" wp14:editId="0ED7B483">
                <wp:simplePos x="0" y="0"/>
                <wp:positionH relativeFrom="page">
                  <wp:posOffset>463964</wp:posOffset>
                </wp:positionH>
                <wp:positionV relativeFrom="paragraph">
                  <wp:posOffset>207010</wp:posOffset>
                </wp:positionV>
                <wp:extent cx="190500" cy="190500"/>
                <wp:effectExtent l="0" t="0" r="19050" b="19050"/>
                <wp:wrapNone/>
                <wp:docPr id="16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6.55pt;margin-top:16.3pt;width:15pt;height:15pt;z-index: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712BB6" w:rsidRPr="00712BB6">
        <w:rPr>
          <w:rFonts w:ascii="Gotham Pro Light" w:hAnsi="Gotham Pro Light" w:cs="Gotham Pro Light"/>
          <w:color w:val="231F20"/>
          <w:u w:val="none"/>
          <w:lang w:val="ru-RU"/>
        </w:rPr>
        <w:t>Формы блоков и элементов</w:t>
      </w:r>
      <w:r>
        <w:rPr>
          <w:rFonts w:ascii="Gotham Pro Light" w:hAnsi="Gotham Pro Light" w:cs="Gotham Pro Light"/>
          <w:color w:val="231F20"/>
          <w:u w:val="none"/>
          <w:lang w:val="ru-RU"/>
        </w:rPr>
        <w:t>:</w:t>
      </w:r>
    </w:p>
    <w:p w:rsidR="00712BB6" w:rsidRPr="00712BB6" w:rsidRDefault="00712BB6" w:rsidP="00936B96">
      <w:pPr>
        <w:pStyle w:val="a3"/>
        <w:tabs>
          <w:tab w:val="left" w:pos="10576"/>
        </w:tabs>
        <w:spacing w:line="360" w:lineRule="auto"/>
        <w:ind w:left="567"/>
        <w:rPr>
          <w:rFonts w:ascii="Gotham Pro Light" w:hAnsi="Gotham Pro Light" w:cs="Gotham Pro Light"/>
          <w:color w:val="231F20"/>
          <w:u w:val="none"/>
          <w:lang w:val="ru-RU"/>
        </w:rPr>
      </w:pPr>
      <w:r w:rsidRPr="00712BB6">
        <w:rPr>
          <w:rFonts w:ascii="Gotham Pro Light" w:hAnsi="Gotham Pro Light" w:cs="Gotham Pro Light"/>
          <w:color w:val="231F20"/>
          <w:u w:val="none"/>
          <w:lang w:val="ru-RU"/>
        </w:rPr>
        <w:t xml:space="preserve">плоские 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</w:t>
      </w:r>
      <w:r w:rsidRPr="00712BB6">
        <w:rPr>
          <w:rFonts w:ascii="Gotham Pro Light" w:hAnsi="Gotham Pro Light" w:cs="Gotham Pro Light"/>
          <w:color w:val="231F20"/>
          <w:u w:val="none"/>
          <w:lang w:val="ru-RU"/>
        </w:rPr>
        <w:t xml:space="preserve">закругленные 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</w:t>
      </w:r>
      <w:r w:rsidRPr="00712BB6">
        <w:rPr>
          <w:rFonts w:ascii="Gotham Pro Light" w:hAnsi="Gotham Pro Light" w:cs="Gotham Pro Light"/>
          <w:color w:val="231F20"/>
          <w:u w:val="none"/>
          <w:lang w:val="ru-RU"/>
        </w:rPr>
        <w:t xml:space="preserve">плавные 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</w:t>
      </w:r>
      <w:r w:rsidRPr="00712BB6">
        <w:rPr>
          <w:rFonts w:ascii="Gotham Pro Light" w:hAnsi="Gotham Pro Light" w:cs="Gotham Pro Light"/>
          <w:color w:val="231F20"/>
          <w:u w:val="none"/>
          <w:lang w:val="ru-RU"/>
        </w:rPr>
        <w:t>острые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другой</w:t>
      </w:r>
      <w:r w:rsidRPr="00712BB6">
        <w:rPr>
          <w:rFonts w:ascii="Gotham Pro Light" w:hAnsi="Gotham Pro Light" w:cs="Gotham Pro Light"/>
          <w:color w:val="231F20"/>
          <w:lang w:val="ru-RU"/>
        </w:rPr>
        <w:t xml:space="preserve">              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 </w:t>
      </w:r>
      <w:r w:rsidRPr="00712BB6">
        <w:rPr>
          <w:rFonts w:ascii="Gotham Pro Light" w:hAnsi="Gotham Pro Light" w:cs="Gotham Pro Light"/>
          <w:color w:val="231F20"/>
          <w:lang w:val="ru-RU"/>
        </w:rPr>
        <w:t xml:space="preserve">              </w:t>
      </w:r>
    </w:p>
    <w:p w:rsidR="00E04AB2" w:rsidRDefault="00F81F31" w:rsidP="00936B96">
      <w:pPr>
        <w:pStyle w:val="a3"/>
        <w:tabs>
          <w:tab w:val="left" w:pos="10550"/>
        </w:tabs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4A15CF">
        <w:rPr>
          <w:rFonts w:ascii="Gotham Pro Light" w:hAnsi="Gotham Pro Light" w:cs="Gotham Pro Light"/>
          <w:color w:val="231F20"/>
          <w:u w:val="none"/>
          <w:lang w:val="ru-RU"/>
        </w:rPr>
        <w:t xml:space="preserve">Комментарии:  </w:t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936B96" w:rsidRDefault="00936B96" w:rsidP="00936B96">
      <w:pPr>
        <w:pStyle w:val="a3"/>
        <w:tabs>
          <w:tab w:val="left" w:pos="10550"/>
        </w:tabs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936B96" w:rsidRDefault="00936B96" w:rsidP="00936B96">
      <w:pPr>
        <w:pStyle w:val="a3"/>
        <w:tabs>
          <w:tab w:val="left" w:pos="10550"/>
        </w:tabs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936B96" w:rsidRDefault="00936B96" w:rsidP="00936B96">
      <w:pPr>
        <w:pStyle w:val="a3"/>
        <w:tabs>
          <w:tab w:val="left" w:pos="10550"/>
        </w:tabs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712BB6" w:rsidRDefault="00712BB6" w:rsidP="00E04AB2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Medium" w:hAnsi="Gotham Pro Medium" w:cs="Gotham Pro Medium"/>
          <w:sz w:val="20"/>
          <w:szCs w:val="20"/>
          <w:u w:val="none"/>
          <w:lang w:val="ru-RU"/>
        </w:rPr>
      </w:pPr>
    </w:p>
    <w:p w:rsidR="00A61676" w:rsidRDefault="00A61676" w:rsidP="00A61676">
      <w:pPr>
        <w:ind w:left="142"/>
        <w:outlineLvl w:val="0"/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</w:pPr>
      <w:r w:rsidRPr="00E47426">
        <w:rPr>
          <w:rFonts w:ascii="Gotham Pro Medium" w:hAnsi="Gotham Pro Medium" w:cs="Gotham Pro Medium"/>
          <w:b/>
          <w:bCs/>
          <w:noProof/>
          <w:color w:val="FF0000"/>
          <w:sz w:val="20"/>
          <w:szCs w:val="20"/>
          <w:u w:color="00000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0434C56F" wp14:editId="7786DD81">
                <wp:simplePos x="0" y="0"/>
                <wp:positionH relativeFrom="column">
                  <wp:posOffset>-290830</wp:posOffset>
                </wp:positionH>
                <wp:positionV relativeFrom="paragraph">
                  <wp:posOffset>-382905</wp:posOffset>
                </wp:positionV>
                <wp:extent cx="7507605" cy="10615295"/>
                <wp:effectExtent l="38100" t="38100" r="36195" b="33655"/>
                <wp:wrapNone/>
                <wp:docPr id="168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7605" cy="106152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76200" cmpd="sng">
                          <a:solidFill>
                            <a:srgbClr val="18181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-22.9pt;margin-top:-30.15pt;width:591.15pt;height:835.85pt;z-index:-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" fillcolor="#404040 [2429]" strokecolor="#18181b" strokeweight="6pt"/>
            </w:pict>
          </mc:Fallback>
        </mc:AlternateContent>
      </w:r>
      <w:r w:rsidRPr="00E47426">
        <w:rPr>
          <w:rFonts w:ascii="Gotham Pro Medium" w:hAnsi="Gotham Pro Medium" w:cs="Gotham Pro Medium"/>
          <w:b/>
          <w:bCs/>
          <w:noProof/>
          <w:color w:val="FF0000"/>
          <w:sz w:val="20"/>
          <w:szCs w:val="20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0BECA82F" wp14:editId="10FCD28B">
                <wp:simplePos x="0" y="0"/>
                <wp:positionH relativeFrom="column">
                  <wp:posOffset>-20955</wp:posOffset>
                </wp:positionH>
                <wp:positionV relativeFrom="paragraph">
                  <wp:posOffset>-156210</wp:posOffset>
                </wp:positionV>
                <wp:extent cx="6925945" cy="10042525"/>
                <wp:effectExtent l="0" t="0" r="8255" b="0"/>
                <wp:wrapNone/>
                <wp:docPr id="169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1004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-1.65pt;margin-top:-12.3pt;width:545.35pt;height:790.75pt;z-index:-25130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" stroked="f">
                <v:textbox style="mso-fit-shape-to-text:t"/>
              </v:rect>
            </w:pict>
          </mc:Fallback>
        </mc:AlternateContent>
      </w:r>
      <w:r w:rsidRPr="00A61676"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  <w:t>Примеры сайтов</w:t>
      </w:r>
      <w:r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  <w:t>.</w:t>
      </w:r>
    </w:p>
    <w:p w:rsidR="00546014" w:rsidRPr="00874A86" w:rsidRDefault="00546014" w:rsidP="00A61676">
      <w:pPr>
        <w:ind w:left="142"/>
        <w:outlineLvl w:val="0"/>
        <w:rPr>
          <w:rFonts w:ascii="Gotham Pro Medium" w:hAnsi="Gotham Pro Medium" w:cs="Gotham Pro Medium"/>
          <w:color w:val="FF0000"/>
          <w:sz w:val="18"/>
          <w:szCs w:val="18"/>
          <w:u w:color="000000"/>
          <w:lang w:val="ru-RU"/>
        </w:rPr>
      </w:pPr>
    </w:p>
    <w:tbl>
      <w:tblPr>
        <w:tblStyle w:val="ab"/>
        <w:tblW w:w="0" w:type="auto"/>
        <w:tblInd w:w="527" w:type="dxa"/>
        <w:tblLook w:val="01E0" w:firstRow="1" w:lastRow="1" w:firstColumn="1" w:lastColumn="1" w:noHBand="0" w:noVBand="0"/>
      </w:tblPr>
      <w:tblGrid>
        <w:gridCol w:w="4927"/>
        <w:gridCol w:w="4928"/>
      </w:tblGrid>
      <w:tr w:rsidR="00A61676" w:rsidRPr="0023050B" w:rsidTr="00D040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2"/>
            <w:shd w:val="clear" w:color="auto" w:fill="18181A"/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b w:val="0"/>
                <w:sz w:val="18"/>
                <w:szCs w:val="18"/>
                <w:lang w:val="ru-RU"/>
              </w:rPr>
            </w:pPr>
            <w:r w:rsidRPr="00874A86">
              <w:rPr>
                <w:rFonts w:ascii="Gotham Pro Medium" w:hAnsi="Gotham Pro Medium" w:cs="Gotham Pro Medium"/>
                <w:b w:val="0"/>
                <w:sz w:val="18"/>
                <w:szCs w:val="18"/>
                <w:lang w:val="ru-RU"/>
              </w:rPr>
              <w:t>Примеры сайтов, которые нравятся</w:t>
            </w:r>
          </w:p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sz w:val="18"/>
                <w:szCs w:val="18"/>
                <w:lang w:val="ru-RU"/>
              </w:rPr>
            </w:pPr>
            <w:r w:rsidRPr="00874A86">
              <w:rPr>
                <w:rFonts w:ascii="Gotham Pro Medium" w:hAnsi="Gotham Pro Medium" w:cs="Gotham Pro Medium"/>
                <w:b w:val="0"/>
                <w:sz w:val="18"/>
                <w:szCs w:val="18"/>
                <w:lang w:val="ru-RU"/>
              </w:rPr>
              <w:t>(необязательно тематические сайты)</w:t>
            </w:r>
          </w:p>
        </w:tc>
      </w:tr>
      <w:tr w:rsidR="00A61676" w:rsidRPr="00874A86" w:rsidTr="00D04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right w:val="single" w:sz="4" w:space="0" w:color="auto"/>
            </w:tcBorders>
            <w:shd w:val="clear" w:color="auto" w:fill="808080" w:themeFill="background1" w:themeFillShade="80"/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color w:val="FFFFFF" w:themeColor="background1"/>
                <w:sz w:val="18"/>
                <w:szCs w:val="18"/>
              </w:rPr>
            </w:pPr>
            <w:proofErr w:type="spellStart"/>
            <w:r w:rsidRPr="00874A86">
              <w:rPr>
                <w:rFonts w:ascii="Gotham Pro Medium" w:hAnsi="Gotham Pro Medium" w:cs="Gotham Pro Medium"/>
                <w:b w:val="0"/>
                <w:color w:val="FFFFFF" w:themeColor="background1"/>
                <w:sz w:val="18"/>
                <w:szCs w:val="18"/>
              </w:rPr>
              <w:t>Адрес</w:t>
            </w:r>
            <w:proofErr w:type="spellEnd"/>
            <w:r w:rsidRPr="00874A86">
              <w:rPr>
                <w:rFonts w:ascii="Gotham Pro Medium" w:hAnsi="Gotham Pro Medium" w:cs="Gotham Pro Medium"/>
                <w:b w:val="0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874A86">
              <w:rPr>
                <w:rFonts w:ascii="Gotham Pro Medium" w:hAnsi="Gotham Pro Medium" w:cs="Gotham Pro Medium"/>
                <w:b w:val="0"/>
                <w:color w:val="FFFFFF" w:themeColor="background1"/>
                <w:sz w:val="18"/>
                <w:szCs w:val="18"/>
              </w:rPr>
              <w:t>сайта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left w:val="single" w:sz="4" w:space="0" w:color="auto"/>
            </w:tcBorders>
            <w:shd w:val="clear" w:color="auto" w:fill="808080" w:themeFill="background1" w:themeFillShade="80"/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b w:val="0"/>
                <w:i/>
                <w:color w:val="FFFFFF" w:themeColor="background1"/>
                <w:sz w:val="18"/>
                <w:szCs w:val="18"/>
              </w:rPr>
            </w:pPr>
            <w:proofErr w:type="spellStart"/>
            <w:r w:rsidRPr="00874A86">
              <w:rPr>
                <w:rFonts w:ascii="Gotham Pro Medium" w:hAnsi="Gotham Pro Medium" w:cs="Gotham Pro Medium"/>
                <w:b w:val="0"/>
                <w:i/>
                <w:color w:val="FFFFFF" w:themeColor="background1"/>
                <w:sz w:val="18"/>
                <w:szCs w:val="18"/>
              </w:rPr>
              <w:t>Комментарий</w:t>
            </w:r>
            <w:proofErr w:type="spellEnd"/>
            <w:r w:rsidRPr="00874A86">
              <w:rPr>
                <w:rFonts w:ascii="Gotham Pro Medium" w:hAnsi="Gotham Pro Medium" w:cs="Gotham Pro Medium"/>
                <w:b w:val="0"/>
                <w:i/>
                <w:color w:val="FFFFFF" w:themeColor="background1"/>
                <w:sz w:val="18"/>
                <w:szCs w:val="18"/>
              </w:rPr>
              <w:t xml:space="preserve"> к </w:t>
            </w:r>
            <w:proofErr w:type="spellStart"/>
            <w:r w:rsidRPr="00874A86">
              <w:rPr>
                <w:rFonts w:ascii="Gotham Pro Medium" w:hAnsi="Gotham Pro Medium" w:cs="Gotham Pro Medium"/>
                <w:b w:val="0"/>
                <w:i/>
                <w:color w:val="FFFFFF" w:themeColor="background1"/>
                <w:sz w:val="18"/>
                <w:szCs w:val="18"/>
              </w:rPr>
              <w:t>нему</w:t>
            </w:r>
            <w:proofErr w:type="spellEnd"/>
          </w:p>
        </w:tc>
      </w:tr>
      <w:tr w:rsidR="00A61676" w:rsidRPr="00874A86" w:rsidTr="00A6167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right w:val="single" w:sz="4" w:space="0" w:color="auto"/>
            </w:tcBorders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b w:val="0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left w:val="single" w:sz="4" w:space="0" w:color="auto"/>
            </w:tcBorders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sz w:val="18"/>
                <w:szCs w:val="18"/>
              </w:rPr>
            </w:pPr>
          </w:p>
        </w:tc>
      </w:tr>
      <w:tr w:rsidR="00A61676" w:rsidRPr="00874A86" w:rsidTr="00A616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right w:val="single" w:sz="4" w:space="0" w:color="auto"/>
            </w:tcBorders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left w:val="single" w:sz="4" w:space="0" w:color="auto"/>
            </w:tcBorders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color w:val="000000"/>
                <w:sz w:val="18"/>
                <w:szCs w:val="18"/>
              </w:rPr>
            </w:pPr>
          </w:p>
        </w:tc>
      </w:tr>
      <w:tr w:rsidR="00A61676" w:rsidRPr="00874A86" w:rsidTr="00874A86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bottom w:val="single" w:sz="4" w:space="0" w:color="auto"/>
              <w:right w:val="single" w:sz="4" w:space="0" w:color="auto"/>
            </w:tcBorders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color w:val="000000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left w:val="single" w:sz="4" w:space="0" w:color="auto"/>
              <w:bottom w:val="single" w:sz="4" w:space="0" w:color="auto"/>
            </w:tcBorders>
          </w:tcPr>
          <w:p w:rsidR="00A61676" w:rsidRPr="00874A86" w:rsidRDefault="00A61676" w:rsidP="00A61676">
            <w:pPr>
              <w:ind w:left="108"/>
              <w:jc w:val="center"/>
              <w:rPr>
                <w:rFonts w:ascii="Gotham Pro Medium" w:hAnsi="Gotham Pro Medium" w:cs="Gotham Pro Medium"/>
                <w:color w:val="000000"/>
                <w:sz w:val="18"/>
                <w:szCs w:val="18"/>
              </w:rPr>
            </w:pPr>
          </w:p>
        </w:tc>
      </w:tr>
      <w:tr w:rsidR="00A61676" w:rsidRPr="00874A86" w:rsidTr="00874A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color w:val="7F7F7F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1676" w:rsidRPr="00874A86" w:rsidRDefault="00A61676" w:rsidP="00A61676">
            <w:pPr>
              <w:jc w:val="center"/>
              <w:rPr>
                <w:rFonts w:ascii="Gotham Pro Medium" w:hAnsi="Gotham Pro Medium" w:cs="Gotham Pro Medium"/>
                <w:color w:val="000000"/>
                <w:sz w:val="18"/>
                <w:szCs w:val="18"/>
              </w:rPr>
            </w:pPr>
          </w:p>
        </w:tc>
      </w:tr>
    </w:tbl>
    <w:p w:rsidR="00A61676" w:rsidRPr="00874A86" w:rsidRDefault="00A61676" w:rsidP="00A61676">
      <w:pPr>
        <w:ind w:left="142"/>
        <w:outlineLvl w:val="0"/>
        <w:rPr>
          <w:rFonts w:ascii="Gotham Pro Medium" w:hAnsi="Gotham Pro Medium" w:cs="Gotham Pro Medium"/>
          <w:color w:val="FF0000"/>
          <w:sz w:val="18"/>
          <w:szCs w:val="18"/>
          <w:u w:color="000000"/>
          <w:lang w:val="ru-RU"/>
        </w:rPr>
      </w:pPr>
    </w:p>
    <w:tbl>
      <w:tblPr>
        <w:tblStyle w:val="ab"/>
        <w:tblW w:w="0" w:type="auto"/>
        <w:tblInd w:w="527" w:type="dxa"/>
        <w:tblLook w:val="01E0" w:firstRow="1" w:lastRow="1" w:firstColumn="1" w:lastColumn="1" w:noHBand="0" w:noVBand="0"/>
      </w:tblPr>
      <w:tblGrid>
        <w:gridCol w:w="4927"/>
        <w:gridCol w:w="4928"/>
      </w:tblGrid>
      <w:tr w:rsidR="00546014" w:rsidRPr="0023050B" w:rsidTr="00D040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5" w:type="dxa"/>
            <w:gridSpan w:val="2"/>
            <w:shd w:val="clear" w:color="auto" w:fill="18181B"/>
          </w:tcPr>
          <w:p w:rsidR="00546014" w:rsidRPr="00874A86" w:rsidRDefault="00546014" w:rsidP="00874A86">
            <w:pPr>
              <w:jc w:val="center"/>
              <w:rPr>
                <w:rFonts w:ascii="Gotham Pro Medium" w:hAnsi="Gotham Pro Medium" w:cs="Gotham Pro Medium"/>
                <w:b w:val="0"/>
                <w:sz w:val="18"/>
                <w:szCs w:val="18"/>
                <w:lang w:val="ru-RU"/>
              </w:rPr>
            </w:pPr>
            <w:r w:rsidRPr="00874A86">
              <w:rPr>
                <w:rFonts w:ascii="Gotham Pro Medium" w:hAnsi="Gotham Pro Medium" w:cs="Gotham Pro Medium"/>
                <w:b w:val="0"/>
                <w:sz w:val="18"/>
                <w:szCs w:val="18"/>
                <w:lang w:val="ru-RU"/>
              </w:rPr>
              <w:t xml:space="preserve">Примеры сайтов, которые </w:t>
            </w:r>
            <w:r w:rsidRPr="00874A86">
              <w:rPr>
                <w:rFonts w:ascii="Gotham Pro Medium" w:hAnsi="Gotham Pro Medium" w:cs="Gotham Pro Medium"/>
                <w:sz w:val="18"/>
                <w:szCs w:val="18"/>
                <w:lang w:val="ru-RU"/>
              </w:rPr>
              <w:t>НЕ</w:t>
            </w:r>
            <w:r w:rsidRPr="00874A86">
              <w:rPr>
                <w:rFonts w:ascii="Gotham Pro Medium" w:hAnsi="Gotham Pro Medium" w:cs="Gotham Pro Medium"/>
                <w:b w:val="0"/>
                <w:sz w:val="18"/>
                <w:szCs w:val="18"/>
                <w:lang w:val="ru-RU"/>
              </w:rPr>
              <w:t xml:space="preserve"> нравятся</w:t>
            </w:r>
          </w:p>
          <w:p w:rsidR="00546014" w:rsidRPr="00874A86" w:rsidRDefault="00546014" w:rsidP="00546014">
            <w:pPr>
              <w:jc w:val="center"/>
              <w:rPr>
                <w:rFonts w:ascii="Gotham Pro Medium" w:hAnsi="Gotham Pro Medium" w:cs="Gotham Pro Medium"/>
                <w:b w:val="0"/>
                <w:sz w:val="18"/>
                <w:szCs w:val="18"/>
                <w:lang w:val="ru-RU"/>
              </w:rPr>
            </w:pPr>
            <w:r w:rsidRPr="00874A86">
              <w:rPr>
                <w:rFonts w:ascii="Gotham Pro Medium" w:hAnsi="Gotham Pro Medium" w:cs="Gotham Pro Medium"/>
                <w:b w:val="0"/>
                <w:sz w:val="18"/>
                <w:szCs w:val="18"/>
                <w:lang w:val="ru-RU"/>
              </w:rPr>
              <w:t>(тематические сайты)</w:t>
            </w:r>
          </w:p>
        </w:tc>
      </w:tr>
      <w:tr w:rsidR="00546014" w:rsidRPr="00874A86" w:rsidTr="00D040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right w:val="single" w:sz="4" w:space="0" w:color="auto"/>
            </w:tcBorders>
            <w:shd w:val="clear" w:color="auto" w:fill="808080" w:themeFill="background1" w:themeFillShade="80"/>
          </w:tcPr>
          <w:p w:rsidR="00546014" w:rsidRPr="00874A86" w:rsidRDefault="00546014" w:rsidP="00874A86">
            <w:pPr>
              <w:jc w:val="center"/>
              <w:rPr>
                <w:rFonts w:ascii="Gotham Pro Medium" w:hAnsi="Gotham Pro Medium" w:cs="Gotham Pro Medium"/>
                <w:color w:val="FFFFFF" w:themeColor="background1"/>
                <w:sz w:val="18"/>
                <w:szCs w:val="18"/>
              </w:rPr>
            </w:pPr>
            <w:proofErr w:type="spellStart"/>
            <w:r w:rsidRPr="00874A86">
              <w:rPr>
                <w:rFonts w:ascii="Gotham Pro Medium" w:hAnsi="Gotham Pro Medium" w:cs="Gotham Pro Medium"/>
                <w:b w:val="0"/>
                <w:color w:val="FFFFFF" w:themeColor="background1"/>
                <w:sz w:val="18"/>
                <w:szCs w:val="18"/>
              </w:rPr>
              <w:t>Адрес</w:t>
            </w:r>
            <w:proofErr w:type="spellEnd"/>
            <w:r w:rsidRPr="00874A86">
              <w:rPr>
                <w:rFonts w:ascii="Gotham Pro Medium" w:hAnsi="Gotham Pro Medium" w:cs="Gotham Pro Medium"/>
                <w:b w:val="0"/>
                <w:color w:val="FFFFFF" w:themeColor="background1"/>
                <w:sz w:val="18"/>
                <w:szCs w:val="18"/>
              </w:rPr>
              <w:t xml:space="preserve"> </w:t>
            </w:r>
            <w:proofErr w:type="spellStart"/>
            <w:r w:rsidRPr="00874A86">
              <w:rPr>
                <w:rFonts w:ascii="Gotham Pro Medium" w:hAnsi="Gotham Pro Medium" w:cs="Gotham Pro Medium"/>
                <w:b w:val="0"/>
                <w:color w:val="FFFFFF" w:themeColor="background1"/>
                <w:sz w:val="18"/>
                <w:szCs w:val="18"/>
              </w:rPr>
              <w:t>сайта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left w:val="single" w:sz="4" w:space="0" w:color="auto"/>
            </w:tcBorders>
            <w:shd w:val="clear" w:color="auto" w:fill="808080" w:themeFill="background1" w:themeFillShade="80"/>
          </w:tcPr>
          <w:p w:rsidR="00546014" w:rsidRPr="00874A86" w:rsidRDefault="00546014" w:rsidP="00874A86">
            <w:pPr>
              <w:jc w:val="center"/>
              <w:rPr>
                <w:rFonts w:ascii="Gotham Pro Medium" w:hAnsi="Gotham Pro Medium" w:cs="Gotham Pro Medium"/>
                <w:b w:val="0"/>
                <w:i/>
                <w:color w:val="FFFFFF" w:themeColor="background1"/>
                <w:sz w:val="18"/>
                <w:szCs w:val="18"/>
              </w:rPr>
            </w:pPr>
            <w:proofErr w:type="spellStart"/>
            <w:r w:rsidRPr="00874A86">
              <w:rPr>
                <w:rFonts w:ascii="Gotham Pro Medium" w:hAnsi="Gotham Pro Medium" w:cs="Gotham Pro Medium"/>
                <w:b w:val="0"/>
                <w:i/>
                <w:color w:val="FFFFFF" w:themeColor="background1"/>
                <w:sz w:val="18"/>
                <w:szCs w:val="18"/>
              </w:rPr>
              <w:t>Комментарий</w:t>
            </w:r>
            <w:proofErr w:type="spellEnd"/>
            <w:r w:rsidRPr="00874A86">
              <w:rPr>
                <w:rFonts w:ascii="Gotham Pro Medium" w:hAnsi="Gotham Pro Medium" w:cs="Gotham Pro Medium"/>
                <w:b w:val="0"/>
                <w:i/>
                <w:color w:val="FFFFFF" w:themeColor="background1"/>
                <w:sz w:val="18"/>
                <w:szCs w:val="18"/>
              </w:rPr>
              <w:t xml:space="preserve"> к </w:t>
            </w:r>
            <w:proofErr w:type="spellStart"/>
            <w:r w:rsidRPr="00874A86">
              <w:rPr>
                <w:rFonts w:ascii="Gotham Pro Medium" w:hAnsi="Gotham Pro Medium" w:cs="Gotham Pro Medium"/>
                <w:b w:val="0"/>
                <w:i/>
                <w:color w:val="FFFFFF" w:themeColor="background1"/>
                <w:sz w:val="18"/>
                <w:szCs w:val="18"/>
              </w:rPr>
              <w:t>нему</w:t>
            </w:r>
            <w:proofErr w:type="spellEnd"/>
          </w:p>
        </w:tc>
      </w:tr>
      <w:tr w:rsidR="00546014" w:rsidRPr="00CD21A2" w:rsidTr="00874A8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right w:val="single" w:sz="4" w:space="0" w:color="auto"/>
            </w:tcBorders>
          </w:tcPr>
          <w:p w:rsidR="00546014" w:rsidRPr="00D20DE0" w:rsidRDefault="00546014" w:rsidP="00874A86">
            <w:pPr>
              <w:jc w:val="center"/>
              <w:rPr>
                <w:b w:val="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left w:val="single" w:sz="4" w:space="0" w:color="auto"/>
            </w:tcBorders>
          </w:tcPr>
          <w:p w:rsidR="00546014" w:rsidRPr="00546014" w:rsidRDefault="00546014" w:rsidP="00874A86">
            <w:pPr>
              <w:jc w:val="center"/>
              <w:rPr>
                <w:rFonts w:ascii="Gotham Pro Medium" w:hAnsi="Gotham Pro Medium" w:cs="Gotham Pro Medium"/>
              </w:rPr>
            </w:pPr>
          </w:p>
        </w:tc>
      </w:tr>
      <w:tr w:rsidR="00546014" w:rsidRPr="00CD21A2" w:rsidTr="00874A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right w:val="single" w:sz="4" w:space="0" w:color="auto"/>
            </w:tcBorders>
          </w:tcPr>
          <w:p w:rsidR="00546014" w:rsidRPr="00CD21A2" w:rsidRDefault="00546014" w:rsidP="00874A86">
            <w:pPr>
              <w:jc w:val="center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left w:val="single" w:sz="4" w:space="0" w:color="auto"/>
            </w:tcBorders>
          </w:tcPr>
          <w:p w:rsidR="00546014" w:rsidRPr="00CD21A2" w:rsidRDefault="00546014" w:rsidP="00874A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46014" w:rsidTr="00874A86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right w:val="single" w:sz="4" w:space="0" w:color="auto"/>
            </w:tcBorders>
          </w:tcPr>
          <w:p w:rsidR="00546014" w:rsidRDefault="00546014" w:rsidP="00874A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left w:val="single" w:sz="4" w:space="0" w:color="auto"/>
            </w:tcBorders>
          </w:tcPr>
          <w:p w:rsidR="00546014" w:rsidRDefault="00546014" w:rsidP="00874A86">
            <w:pPr>
              <w:ind w:left="108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46014" w:rsidTr="00874A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7" w:type="dxa"/>
            <w:tcBorders>
              <w:top w:val="single" w:sz="4" w:space="0" w:color="auto"/>
              <w:right w:val="single" w:sz="4" w:space="0" w:color="auto"/>
            </w:tcBorders>
          </w:tcPr>
          <w:p w:rsidR="00546014" w:rsidRPr="00BB61AD" w:rsidRDefault="00546014" w:rsidP="00874A86">
            <w:pPr>
              <w:jc w:val="center"/>
              <w:rPr>
                <w:color w:val="7F7F7F"/>
                <w:sz w:val="18"/>
                <w:szCs w:val="1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28" w:type="dxa"/>
            <w:tcBorders>
              <w:top w:val="single" w:sz="4" w:space="0" w:color="auto"/>
              <w:left w:val="single" w:sz="4" w:space="0" w:color="auto"/>
            </w:tcBorders>
          </w:tcPr>
          <w:p w:rsidR="00546014" w:rsidRDefault="00546014" w:rsidP="00874A8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46014" w:rsidRPr="00A61676" w:rsidRDefault="00546014" w:rsidP="00A61676">
      <w:pPr>
        <w:ind w:left="142"/>
        <w:outlineLvl w:val="0"/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</w:pPr>
    </w:p>
    <w:p w:rsidR="00A61676" w:rsidRDefault="00D04021" w:rsidP="00D04021">
      <w:pPr>
        <w:spacing w:line="360" w:lineRule="auto"/>
        <w:ind w:left="142"/>
        <w:outlineLvl w:val="0"/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</w:pPr>
      <w:r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  <w:t>Разработка дополнительных элементов.</w:t>
      </w:r>
    </w:p>
    <w:p w:rsidR="00874A86" w:rsidRPr="00874A86" w:rsidRDefault="00675DA3" w:rsidP="00874A86">
      <w:pPr>
        <w:spacing w:line="360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 wp14:anchorId="4E78223D" wp14:editId="71C65ACE">
                <wp:simplePos x="0" y="0"/>
                <wp:positionH relativeFrom="page">
                  <wp:posOffset>2339919</wp:posOffset>
                </wp:positionH>
                <wp:positionV relativeFrom="paragraph">
                  <wp:posOffset>168910</wp:posOffset>
                </wp:positionV>
                <wp:extent cx="190500" cy="190500"/>
                <wp:effectExtent l="0" t="0" r="19050" b="19050"/>
                <wp:wrapNone/>
                <wp:docPr id="18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4.25pt;margin-top:13.3pt;width:15pt;height:15pt;z-index: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qH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7ECCE892" wp14:editId="1603359B">
                <wp:simplePos x="0" y="0"/>
                <wp:positionH relativeFrom="page">
                  <wp:posOffset>542925</wp:posOffset>
                </wp:positionH>
                <wp:positionV relativeFrom="paragraph">
                  <wp:posOffset>169407</wp:posOffset>
                </wp:positionV>
                <wp:extent cx="190500" cy="190500"/>
                <wp:effectExtent l="0" t="0" r="19050" b="19050"/>
                <wp:wrapNone/>
                <wp:docPr id="18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75pt;margin-top:13.35pt;width:15pt;height:15pt;z-index: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Логотип </w:t>
      </w:r>
    </w:p>
    <w:p w:rsidR="00874A86" w:rsidRPr="00874A86" w:rsidRDefault="00874A86" w:rsidP="00874A86">
      <w:pPr>
        <w:spacing w:line="360" w:lineRule="auto"/>
        <w:ind w:left="142" w:firstLine="578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Есть 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Необходимо разработать</w:t>
      </w:r>
    </w:p>
    <w:p w:rsidR="00874A86" w:rsidRDefault="00874A86" w:rsidP="00874A86">
      <w:pPr>
        <w:spacing w:beforeLines="60" w:before="144" w:afterLines="60" w:after="144" w:line="360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 wp14:anchorId="027EF5D8" wp14:editId="5BAA0D19">
                <wp:simplePos x="0" y="0"/>
                <wp:positionH relativeFrom="column">
                  <wp:posOffset>1503045</wp:posOffset>
                </wp:positionH>
                <wp:positionV relativeFrom="paragraph">
                  <wp:posOffset>248920</wp:posOffset>
                </wp:positionV>
                <wp:extent cx="214630" cy="278130"/>
                <wp:effectExtent l="0" t="0" r="13970" b="2667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7" o:spid="_x0000_s1026" style="position:absolute;margin-left:118.35pt;margin-top:19.6pt;width:16.9pt;height:21.9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" filled="f" strokecolor="red" strokeweight="2pt"/>
            </w:pict>
          </mc:Fallback>
        </mc:AlternateContent>
      </w:r>
      <w:r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 wp14:anchorId="25C569AD" wp14:editId="2173EA6A">
                <wp:simplePos x="0" y="0"/>
                <wp:positionH relativeFrom="column">
                  <wp:posOffset>2204085</wp:posOffset>
                </wp:positionH>
                <wp:positionV relativeFrom="paragraph">
                  <wp:posOffset>249555</wp:posOffset>
                </wp:positionV>
                <wp:extent cx="214630" cy="278130"/>
                <wp:effectExtent l="0" t="0" r="13970" b="26670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8" o:spid="_x0000_s1026" style="position:absolute;margin-left:173.55pt;margin-top:19.65pt;width:16.9pt;height:21.9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" filled="f" strokecolor="red" strokeweight="2pt"/>
            </w:pict>
          </mc:Fallback>
        </mc:AlternateContent>
      </w:r>
      <w:r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76F4B2CE" wp14:editId="247C81EC">
                <wp:simplePos x="0" y="0"/>
                <wp:positionH relativeFrom="column">
                  <wp:posOffset>2919095</wp:posOffset>
                </wp:positionH>
                <wp:positionV relativeFrom="paragraph">
                  <wp:posOffset>249555</wp:posOffset>
                </wp:positionV>
                <wp:extent cx="214630" cy="278130"/>
                <wp:effectExtent l="0" t="0" r="13970" b="26670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9" o:spid="_x0000_s1026" style="position:absolute;margin-left:229.85pt;margin-top:19.65pt;width:16.9pt;height:21.9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" filled="f" strokecolor="red" strokeweight="2pt"/>
            </w:pict>
          </mc:Fallback>
        </mc:AlternateContent>
      </w:r>
      <w:r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7910297" wp14:editId="711D3C1C">
                <wp:simplePos x="0" y="0"/>
                <wp:positionH relativeFrom="column">
                  <wp:posOffset>779780</wp:posOffset>
                </wp:positionH>
                <wp:positionV relativeFrom="paragraph">
                  <wp:posOffset>249555</wp:posOffset>
                </wp:positionV>
                <wp:extent cx="214630" cy="278130"/>
                <wp:effectExtent l="0" t="0" r="13970" b="26670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0" o:spid="_x0000_s1026" style="position:absolute;margin-left:61.4pt;margin-top:19.65pt;width:16.9pt;height:21.9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" filled="f" strokecolor="red" strokeweight="2pt"/>
            </w:pict>
          </mc:Fallback>
        </mc:AlternateContent>
      </w:r>
      <w:r>
        <w:rPr>
          <w:rFonts w:ascii="Gotham Pro Light" w:hAnsi="Gotham Pro Light" w:cs="Gotham Pro Light"/>
          <w:noProof/>
          <w:color w:val="231F20"/>
          <w:sz w:val="18"/>
          <w:szCs w:val="18"/>
          <w:u w:color="000000"/>
          <w:lang w:val="ru-RU" w:eastAsia="ru-RU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0997F589" wp14:editId="25B349E2">
                <wp:simplePos x="0" y="0"/>
                <wp:positionH relativeFrom="column">
                  <wp:posOffset>87630</wp:posOffset>
                </wp:positionH>
                <wp:positionV relativeFrom="paragraph">
                  <wp:posOffset>249886</wp:posOffset>
                </wp:positionV>
                <wp:extent cx="214630" cy="278130"/>
                <wp:effectExtent l="0" t="0" r="13970" b="26670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278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1" o:spid="_x0000_s1026" style="position:absolute;margin-left:6.9pt;margin-top:19.7pt;width:16.9pt;height:21.9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" filled="f" strokecolor="red" strokeweight="2pt"/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024320" behindDoc="1" locked="0" layoutInCell="1" allowOverlap="1" wp14:anchorId="6A263705" wp14:editId="5719A570">
            <wp:simplePos x="0" y="0"/>
            <wp:positionH relativeFrom="column">
              <wp:posOffset>87630</wp:posOffset>
            </wp:positionH>
            <wp:positionV relativeFrom="paragraph">
              <wp:posOffset>282879</wp:posOffset>
            </wp:positionV>
            <wp:extent cx="5304790" cy="238125"/>
            <wp:effectExtent l="0" t="0" r="0" b="9525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1" b="96782"/>
                    <a:stretch/>
                  </pic:blipFill>
                  <pic:spPr bwMode="auto">
                    <a:xfrm>
                      <a:off x="0" y="0"/>
                      <a:ext cx="5304790" cy="23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Необходима ли разработка </w:t>
      </w:r>
      <w:proofErr w:type="spellStart"/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favicon</w:t>
      </w:r>
      <w:proofErr w:type="spellEnd"/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?</w:t>
      </w:r>
    </w:p>
    <w:p w:rsidR="00874A86" w:rsidRPr="00874A86" w:rsidRDefault="00675DA3" w:rsidP="00874A86">
      <w:pPr>
        <w:spacing w:beforeLines="60" w:before="144" w:afterLines="60" w:after="144" w:line="360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60B37619" wp14:editId="5FC689CD">
                <wp:simplePos x="0" y="0"/>
                <wp:positionH relativeFrom="page">
                  <wp:posOffset>2347291</wp:posOffset>
                </wp:positionH>
                <wp:positionV relativeFrom="paragraph">
                  <wp:posOffset>232548</wp:posOffset>
                </wp:positionV>
                <wp:extent cx="190500" cy="190500"/>
                <wp:effectExtent l="0" t="0" r="19050" b="19050"/>
                <wp:wrapNone/>
                <wp:docPr id="18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4.85pt;margin-top:18.3pt;width:15pt;height:15pt;z-index: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782464CB" wp14:editId="273BBDDA">
                <wp:simplePos x="0" y="0"/>
                <wp:positionH relativeFrom="page">
                  <wp:posOffset>535305</wp:posOffset>
                </wp:positionH>
                <wp:positionV relativeFrom="paragraph">
                  <wp:posOffset>233045</wp:posOffset>
                </wp:positionV>
                <wp:extent cx="190500" cy="190500"/>
                <wp:effectExtent l="0" t="0" r="19050" b="19050"/>
                <wp:wrapNone/>
                <wp:docPr id="18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15pt;margin-top:18.35pt;width:15pt;height:15pt;z-index: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</w:p>
    <w:p w:rsidR="00874A86" w:rsidRPr="00874A86" w:rsidRDefault="00874A86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Нет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Необходимо разработать</w:t>
      </w:r>
      <w:proofErr w:type="gramEnd"/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</w:p>
    <w:p w:rsidR="00874A86" w:rsidRPr="00874A86" w:rsidRDefault="00675DA3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7577CD33" wp14:editId="100811AB">
                <wp:simplePos x="0" y="0"/>
                <wp:positionH relativeFrom="page">
                  <wp:posOffset>2346601</wp:posOffset>
                </wp:positionH>
                <wp:positionV relativeFrom="paragraph">
                  <wp:posOffset>234950</wp:posOffset>
                </wp:positionV>
                <wp:extent cx="190500" cy="190500"/>
                <wp:effectExtent l="0" t="0" r="19050" b="19050"/>
                <wp:wrapNone/>
                <wp:docPr id="18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4.75pt;margin-top:18.5pt;width:15pt;height:15pt;z-index: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Ku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 wp14:anchorId="47DD8C37" wp14:editId="1958FB64">
                <wp:simplePos x="0" y="0"/>
                <wp:positionH relativeFrom="page">
                  <wp:posOffset>542014</wp:posOffset>
                </wp:positionH>
                <wp:positionV relativeFrom="paragraph">
                  <wp:posOffset>235226</wp:posOffset>
                </wp:positionV>
                <wp:extent cx="190500" cy="190500"/>
                <wp:effectExtent l="0" t="0" r="19050" b="19050"/>
                <wp:wrapNone/>
                <wp:docPr id="18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7pt;margin-top:18.5pt;width:15pt;height:15pt;z-index: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Необходима ли разработка баннеров? </w:t>
      </w:r>
    </w:p>
    <w:p w:rsidR="00874A86" w:rsidRDefault="00874A86" w:rsidP="00874A86">
      <w:pPr>
        <w:spacing w:afterLines="60" w:after="144" w:line="288" w:lineRule="auto"/>
        <w:ind w:left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Нет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Необходимо разработать</w:t>
      </w:r>
      <w:proofErr w:type="gramEnd"/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</w:p>
    <w:p w:rsidR="00874A86" w:rsidRDefault="00874A86" w:rsidP="00874A86">
      <w:pPr>
        <w:spacing w:afterLines="60" w:after="144" w:line="288" w:lineRule="auto"/>
        <w:ind w:left="2880" w:firstLine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у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кажите размеры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  </w:t>
      </w:r>
    </w:p>
    <w:p w:rsidR="00874A86" w:rsidRPr="00874A86" w:rsidRDefault="00874A86" w:rsidP="00874A86">
      <w:pPr>
        <w:spacing w:afterLines="60" w:after="144" w:line="288" w:lineRule="auto"/>
        <w:ind w:left="2880" w:firstLine="72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количество:  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</w:t>
      </w:r>
    </w:p>
    <w:p w:rsidR="00874A86" w:rsidRDefault="00675DA3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73AC8C86" wp14:editId="3D97F24E">
                <wp:simplePos x="0" y="0"/>
                <wp:positionH relativeFrom="page">
                  <wp:posOffset>2338373</wp:posOffset>
                </wp:positionH>
                <wp:positionV relativeFrom="paragraph">
                  <wp:posOffset>212780</wp:posOffset>
                </wp:positionV>
                <wp:extent cx="190500" cy="190500"/>
                <wp:effectExtent l="0" t="0" r="19050" b="19050"/>
                <wp:wrapNone/>
                <wp:docPr id="19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4.1pt;margin-top:16.75pt;width:15pt;height:15pt;z-index: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6D30911D" wp14:editId="7B3BEEF5">
                <wp:simplePos x="0" y="0"/>
                <wp:positionH relativeFrom="page">
                  <wp:posOffset>533400</wp:posOffset>
                </wp:positionH>
                <wp:positionV relativeFrom="paragraph">
                  <wp:posOffset>212394</wp:posOffset>
                </wp:positionV>
                <wp:extent cx="190500" cy="190500"/>
                <wp:effectExtent l="0" t="0" r="19050" b="19050"/>
                <wp:wrapNone/>
                <wp:docPr id="18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pt;margin-top:16.7pt;width:15pt;height:15pt;z-index: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F0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Необходима ли разработка картинок для слайдера?</w:t>
      </w:r>
    </w:p>
    <w:p w:rsidR="00874A86" w:rsidRPr="00874A86" w:rsidRDefault="00874A86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Нет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Необходимо разработать</w:t>
      </w:r>
      <w:proofErr w:type="gramEnd"/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</w:t>
      </w:r>
    </w:p>
    <w:p w:rsidR="00EE618E" w:rsidRDefault="00874A86" w:rsidP="00EE618E">
      <w:pPr>
        <w:ind w:left="3022" w:firstLine="578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(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количество и описание к каждой картинке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):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</w:t>
      </w:r>
    </w:p>
    <w:p w:rsidR="00874A86" w:rsidRDefault="00874A86" w:rsidP="00EE618E">
      <w:pPr>
        <w:ind w:left="3022" w:firstLine="578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                              </w:t>
      </w:r>
    </w:p>
    <w:p w:rsidR="00874A86" w:rsidRDefault="00874A86" w:rsidP="00EE618E">
      <w:pPr>
        <w:ind w:left="3022" w:firstLine="578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                              </w:t>
      </w:r>
    </w:p>
    <w:p w:rsidR="00874A86" w:rsidRDefault="00874A86" w:rsidP="00EE618E">
      <w:pPr>
        <w:ind w:left="142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                              </w:t>
      </w:r>
    </w:p>
    <w:p w:rsidR="00874A86" w:rsidRPr="00874A86" w:rsidRDefault="00BB0362" w:rsidP="00EE618E">
      <w:pPr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noProof/>
          <w:color w:val="231F20"/>
          <w:lang w:val="ru-RU" w:eastAsia="ru-RU"/>
        </w:rPr>
        <w:drawing>
          <wp:anchor distT="0" distB="0" distL="114300" distR="114300" simplePos="0" relativeHeight="252093952" behindDoc="1" locked="0" layoutInCell="1" allowOverlap="1" wp14:anchorId="4C94FA49" wp14:editId="0A52A940">
            <wp:simplePos x="0" y="0"/>
            <wp:positionH relativeFrom="column">
              <wp:posOffset>2414270</wp:posOffset>
            </wp:positionH>
            <wp:positionV relativeFrom="paragraph">
              <wp:posOffset>12065</wp:posOffset>
            </wp:positionV>
            <wp:extent cx="4285615" cy="3232150"/>
            <wp:effectExtent l="0" t="0" r="635" b="635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2.jp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32321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A86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</w:t>
      </w:r>
    </w:p>
    <w:p w:rsidR="00874A86" w:rsidRDefault="00675DA3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4D1DA78F" wp14:editId="05B1FA49">
                <wp:simplePos x="0" y="0"/>
                <wp:positionH relativeFrom="page">
                  <wp:posOffset>2346022</wp:posOffset>
                </wp:positionH>
                <wp:positionV relativeFrom="paragraph">
                  <wp:posOffset>174901</wp:posOffset>
                </wp:positionV>
                <wp:extent cx="190500" cy="190500"/>
                <wp:effectExtent l="0" t="0" r="19050" b="19050"/>
                <wp:wrapNone/>
                <wp:docPr id="19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4.75pt;margin-top:13.75pt;width:15pt;height:15pt;z-index: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aD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17DB7420" wp14:editId="5902AC8A">
                <wp:simplePos x="0" y="0"/>
                <wp:positionH relativeFrom="page">
                  <wp:posOffset>533400</wp:posOffset>
                </wp:positionH>
                <wp:positionV relativeFrom="paragraph">
                  <wp:posOffset>174873</wp:posOffset>
                </wp:positionV>
                <wp:extent cx="190500" cy="190500"/>
                <wp:effectExtent l="0" t="0" r="19050" b="19050"/>
                <wp:wrapNone/>
                <wp:docPr id="18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pt;margin-top:13.75pt;width:15pt;height:15pt;z-index: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T/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Необходима ли разработка уникальных иконок</w:t>
      </w:r>
    </w:p>
    <w:p w:rsidR="00874A86" w:rsidRPr="00874A86" w:rsidRDefault="00874A86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Нет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Необходимо разработать</w:t>
      </w:r>
      <w:proofErr w:type="gramEnd"/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</w:t>
      </w:r>
    </w:p>
    <w:p w:rsidR="00874A86" w:rsidRDefault="00874A86" w:rsidP="00EE618E">
      <w:pPr>
        <w:ind w:left="3022" w:firstLine="578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(напишите список, стилистику и размеры)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</w:t>
      </w:r>
    </w:p>
    <w:p w:rsidR="00874A86" w:rsidRDefault="00874A86" w:rsidP="00EE618E">
      <w:pPr>
        <w:ind w:left="3022" w:firstLine="578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                              </w:t>
      </w:r>
    </w:p>
    <w:p w:rsidR="00874A86" w:rsidRDefault="00874A86" w:rsidP="00EE618E">
      <w:pPr>
        <w:ind w:left="142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                              </w:t>
      </w:r>
    </w:p>
    <w:p w:rsidR="00874A86" w:rsidRPr="00874A86" w:rsidRDefault="00874A86" w:rsidP="00EE618E">
      <w:pPr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</w:t>
      </w:r>
    </w:p>
    <w:p w:rsidR="00874A86" w:rsidRPr="00874A86" w:rsidRDefault="00675DA3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56A21DD2" wp14:editId="245EEC83">
                <wp:simplePos x="0" y="0"/>
                <wp:positionH relativeFrom="page">
                  <wp:posOffset>532820</wp:posOffset>
                </wp:positionH>
                <wp:positionV relativeFrom="paragraph">
                  <wp:posOffset>207645</wp:posOffset>
                </wp:positionV>
                <wp:extent cx="190500" cy="190500"/>
                <wp:effectExtent l="0" t="0" r="19050" b="19050"/>
                <wp:wrapNone/>
                <wp:docPr id="19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1.95pt;margin-top:16.35pt;width:15pt;height:15pt;z-index: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68A434A8" wp14:editId="7E84ED6A">
                <wp:simplePos x="0" y="0"/>
                <wp:positionH relativeFrom="page">
                  <wp:posOffset>2330118</wp:posOffset>
                </wp:positionH>
                <wp:positionV relativeFrom="paragraph">
                  <wp:posOffset>207728</wp:posOffset>
                </wp:positionV>
                <wp:extent cx="190500" cy="190500"/>
                <wp:effectExtent l="0" t="0" r="19050" b="19050"/>
                <wp:wrapNone/>
                <wp:docPr id="19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3.45pt;margin-top:16.35pt;width:15pt;height:15pt;z-index: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Необходима ли разработка иллюстраций</w:t>
      </w:r>
    </w:p>
    <w:p w:rsidR="00EE618E" w:rsidRPr="00874A86" w:rsidRDefault="00EE618E" w:rsidP="00EE618E">
      <w:pPr>
        <w:spacing w:afterLines="60" w:after="144" w:line="288" w:lineRule="auto"/>
        <w:ind w:left="142" w:firstLine="578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Нет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Необходимо разработать</w:t>
      </w:r>
      <w:proofErr w:type="gramEnd"/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</w:t>
      </w:r>
    </w:p>
    <w:p w:rsidR="00EE618E" w:rsidRDefault="00EE618E" w:rsidP="00EE618E">
      <w:pPr>
        <w:ind w:left="3022" w:firstLine="578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(указать количество, стиль, размеры и дать описание</w:t>
      </w:r>
      <w:proofErr w:type="gramStart"/>
      <w:r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)</w:t>
      </w:r>
      <w:proofErr w:type="gram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</w:t>
      </w:r>
    </w:p>
    <w:p w:rsidR="00EE618E" w:rsidRDefault="00EE618E" w:rsidP="00EE618E">
      <w:pPr>
        <w:ind w:left="3022" w:firstLine="578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                              </w:t>
      </w:r>
    </w:p>
    <w:p w:rsidR="00EE618E" w:rsidRDefault="00EE618E" w:rsidP="00EE618E">
      <w:pPr>
        <w:ind w:left="142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                                                                              </w:t>
      </w:r>
    </w:p>
    <w:p w:rsidR="00EE618E" w:rsidRPr="00874A86" w:rsidRDefault="00EE618E" w:rsidP="00EE618E">
      <w:pPr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</w:r>
      <w:r w:rsidRPr="00874A86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</w:t>
      </w:r>
    </w:p>
    <w:p w:rsidR="00874A86" w:rsidRPr="00874A86" w:rsidRDefault="00675DA3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 wp14:anchorId="79AF7FCA" wp14:editId="5CC65A46">
                <wp:simplePos x="0" y="0"/>
                <wp:positionH relativeFrom="page">
                  <wp:posOffset>1868502</wp:posOffset>
                </wp:positionH>
                <wp:positionV relativeFrom="paragraph">
                  <wp:posOffset>182935</wp:posOffset>
                </wp:positionV>
                <wp:extent cx="190500" cy="190500"/>
                <wp:effectExtent l="0" t="0" r="19050" b="19050"/>
                <wp:wrapNone/>
                <wp:docPr id="19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47.15pt;margin-top:14.4pt;width:15pt;height:15pt;z-index: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03904A8A" wp14:editId="518841A9">
                <wp:simplePos x="0" y="0"/>
                <wp:positionH relativeFrom="page">
                  <wp:posOffset>524759</wp:posOffset>
                </wp:positionH>
                <wp:positionV relativeFrom="paragraph">
                  <wp:posOffset>183597</wp:posOffset>
                </wp:positionV>
                <wp:extent cx="190500" cy="190500"/>
                <wp:effectExtent l="0" t="0" r="19050" b="19050"/>
                <wp:wrapNone/>
                <wp:docPr id="19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1.3pt;margin-top:14.45pt;width:15pt;height:15pt;z-index: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pM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="00EE618E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Обработка фотографий</w:t>
      </w:r>
    </w:p>
    <w:p w:rsidR="00874A86" w:rsidRPr="00EE618E" w:rsidRDefault="00EE618E" w:rsidP="00EE618E">
      <w:pPr>
        <w:spacing w:afterLines="60" w:after="144" w:line="288" w:lineRule="auto"/>
        <w:ind w:left="142" w:firstLine="578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вырезать 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 xml:space="preserve">улучшить 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указать количество:</w:t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</w:t>
      </w:r>
    </w:p>
    <w:p w:rsidR="00874A86" w:rsidRPr="00874A86" w:rsidRDefault="00675DA3" w:rsidP="00874A86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77B835C1" wp14:editId="70F32EF6">
                <wp:simplePos x="0" y="0"/>
                <wp:positionH relativeFrom="page">
                  <wp:posOffset>4619128</wp:posOffset>
                </wp:positionH>
                <wp:positionV relativeFrom="paragraph">
                  <wp:posOffset>175895</wp:posOffset>
                </wp:positionV>
                <wp:extent cx="190500" cy="190500"/>
                <wp:effectExtent l="0" t="0" r="19050" b="19050"/>
                <wp:wrapNone/>
                <wp:docPr id="19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63.7pt;margin-top:13.85pt;width:15pt;height:15pt;z-index: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Jl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483CF033" wp14:editId="64D7B170">
                <wp:simplePos x="0" y="0"/>
                <wp:positionH relativeFrom="page">
                  <wp:posOffset>3259924</wp:posOffset>
                </wp:positionH>
                <wp:positionV relativeFrom="paragraph">
                  <wp:posOffset>175895</wp:posOffset>
                </wp:positionV>
                <wp:extent cx="190500" cy="190500"/>
                <wp:effectExtent l="0" t="0" r="19050" b="19050"/>
                <wp:wrapNone/>
                <wp:docPr id="19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6.7pt;margin-top:13.85pt;width:15pt;height:15pt;z-index: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XQ0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799FC164" wp14:editId="00CB0767">
                <wp:simplePos x="0" y="0"/>
                <wp:positionH relativeFrom="page">
                  <wp:posOffset>1868170</wp:posOffset>
                </wp:positionH>
                <wp:positionV relativeFrom="paragraph">
                  <wp:posOffset>176088</wp:posOffset>
                </wp:positionV>
                <wp:extent cx="190500" cy="190500"/>
                <wp:effectExtent l="0" t="0" r="19050" b="19050"/>
                <wp:wrapNone/>
                <wp:docPr id="19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47.1pt;margin-top:13.85pt;width:15pt;height:15pt;z-index: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 wp14:anchorId="4C4D2EAB" wp14:editId="48042492">
                <wp:simplePos x="0" y="0"/>
                <wp:positionH relativeFrom="page">
                  <wp:posOffset>524510</wp:posOffset>
                </wp:positionH>
                <wp:positionV relativeFrom="paragraph">
                  <wp:posOffset>216480</wp:posOffset>
                </wp:positionV>
                <wp:extent cx="190500" cy="190500"/>
                <wp:effectExtent l="0" t="0" r="19050" b="19050"/>
                <wp:wrapNone/>
                <wp:docPr id="19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1.3pt;margin-top:17.05pt;width:15pt;height:15pt;z-index: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Необходимы ли всплывающие окна?</w:t>
      </w:r>
    </w:p>
    <w:p w:rsidR="00D04021" w:rsidRPr="00D04021" w:rsidRDefault="00EE618E" w:rsidP="00EE618E">
      <w:pPr>
        <w:spacing w:afterLines="60" w:after="144" w:line="288" w:lineRule="auto"/>
        <w:ind w:left="142" w:firstLine="578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форма заявки 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 xml:space="preserve">заказ звонка 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оставить отзыв</w:t>
      </w:r>
      <w:r w:rsidR="00874A86" w:rsidRP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другое</w:t>
      </w:r>
      <w:proofErr w:type="gram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  <w:r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</w:t>
      </w:r>
    </w:p>
    <w:p w:rsidR="00D04021" w:rsidRDefault="00D04021" w:rsidP="00874A86">
      <w:pPr>
        <w:spacing w:line="288" w:lineRule="auto"/>
        <w:ind w:left="142"/>
        <w:outlineLvl w:val="0"/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</w:pPr>
    </w:p>
    <w:p w:rsidR="00D04021" w:rsidRDefault="00D04021" w:rsidP="00D04021">
      <w:pPr>
        <w:spacing w:line="360" w:lineRule="auto"/>
        <w:ind w:left="142"/>
        <w:outlineLvl w:val="0"/>
        <w:rPr>
          <w:rFonts w:ascii="Gotham Pro Medium" w:hAnsi="Gotham Pro Medium" w:cs="Gotham Pro Medium"/>
          <w:color w:val="FF0000"/>
          <w:sz w:val="20"/>
          <w:szCs w:val="20"/>
          <w:u w:color="000000"/>
          <w:lang w:val="ru-RU"/>
        </w:rPr>
      </w:pPr>
    </w:p>
    <w:p w:rsidR="00A61676" w:rsidRDefault="00A61676" w:rsidP="00A61676">
      <w:pPr>
        <w:ind w:left="142"/>
        <w:outlineLvl w:val="0"/>
        <w:rPr>
          <w:rFonts w:ascii="Gotham Pro Medium" w:hAnsi="Gotham Pro Medium" w:cs="Gotham Pro Medium"/>
          <w:color w:val="FFC000"/>
          <w:sz w:val="20"/>
          <w:szCs w:val="20"/>
          <w:lang w:val="ru-RU"/>
        </w:rPr>
      </w:pPr>
      <w:r w:rsidRPr="00A61676">
        <w:rPr>
          <w:noProof/>
          <w:color w:val="FFC00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2BA2B738" wp14:editId="1C5BA9FA">
                <wp:simplePos x="0" y="0"/>
                <wp:positionH relativeFrom="column">
                  <wp:posOffset>-297815</wp:posOffset>
                </wp:positionH>
                <wp:positionV relativeFrom="paragraph">
                  <wp:posOffset>-388620</wp:posOffset>
                </wp:positionV>
                <wp:extent cx="7507605" cy="10615295"/>
                <wp:effectExtent l="38100" t="38100" r="36195" b="33655"/>
                <wp:wrapNone/>
                <wp:docPr id="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07605" cy="106152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 w="76200" cmpd="sng">
                          <a:solidFill>
                            <a:srgbClr val="18181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-23.45pt;margin-top:-30.6pt;width:591.15pt;height:835.85pt;z-index:-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" fillcolor="#404040 [2429]" strokecolor="#18181b" strokeweight="6pt"/>
            </w:pict>
          </mc:Fallback>
        </mc:AlternateContent>
      </w:r>
      <w:r w:rsidRPr="00A61676">
        <w:rPr>
          <w:noProof/>
          <w:color w:val="FFC000"/>
          <w:lang w:val="ru-RU" w:eastAsia="ru-RU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1ED93ACA" wp14:editId="0EB124DD">
                <wp:simplePos x="0" y="0"/>
                <wp:positionH relativeFrom="column">
                  <wp:posOffset>-27305</wp:posOffset>
                </wp:positionH>
                <wp:positionV relativeFrom="paragraph">
                  <wp:posOffset>-172720</wp:posOffset>
                </wp:positionV>
                <wp:extent cx="6925945" cy="10042525"/>
                <wp:effectExtent l="0" t="0" r="8255" b="0"/>
                <wp:wrapNone/>
                <wp:docPr id="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5945" cy="1004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-2.15pt;margin-top:-13.6pt;width:545.35pt;height:790.75pt;z-index:-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" stroked="f"/>
            </w:pict>
          </mc:Fallback>
        </mc:AlternateContent>
      </w:r>
      <w:r>
        <w:rPr>
          <w:rFonts w:ascii="Gotham Pro Medium" w:hAnsi="Gotham Pro Medium" w:cs="Gotham Pro Medium"/>
          <w:color w:val="FFC000"/>
          <w:sz w:val="20"/>
          <w:szCs w:val="20"/>
          <w:lang w:val="ru-RU"/>
        </w:rPr>
        <w:t>ДАЛЕЕ СЛЕДУЮТ БЛОКИ ВОПРОСОВ НЕОБЯЗАТЕЛЬНЫХ К ЗАПОЛНЕНИЮ.</w:t>
      </w:r>
    </w:p>
    <w:p w:rsidR="00A61676" w:rsidRDefault="00A61676" w:rsidP="00A61676">
      <w:pPr>
        <w:ind w:left="142"/>
        <w:outlineLvl w:val="0"/>
        <w:rPr>
          <w:rFonts w:ascii="Gotham Pro Medium" w:hAnsi="Gotham Pro Medium" w:cs="Gotham Pro Medium"/>
          <w:color w:val="FFC000"/>
          <w:sz w:val="20"/>
          <w:szCs w:val="20"/>
          <w:lang w:val="ru-RU"/>
        </w:rPr>
      </w:pPr>
    </w:p>
    <w:p w:rsidR="0064138D" w:rsidRDefault="00A61676" w:rsidP="00A61676">
      <w:pPr>
        <w:ind w:left="142"/>
        <w:outlineLvl w:val="0"/>
        <w:rPr>
          <w:rFonts w:ascii="Gotham Pro Medium" w:hAnsi="Gotham Pro Medium" w:cs="Gotham Pro Medium"/>
          <w:color w:val="FFC000"/>
          <w:sz w:val="20"/>
          <w:szCs w:val="20"/>
          <w:lang w:val="ru-RU"/>
        </w:rPr>
      </w:pPr>
      <w:r w:rsidRPr="00A61676">
        <w:rPr>
          <w:rFonts w:ascii="Gotham Pro Medium" w:hAnsi="Gotham Pro Medium" w:cs="Gotham Pro Medium"/>
          <w:color w:val="FFC000"/>
          <w:sz w:val="20"/>
          <w:szCs w:val="20"/>
          <w:lang w:val="ru-RU"/>
        </w:rPr>
        <w:t>Структура и блоки сайта</w:t>
      </w:r>
      <w:r w:rsidR="0064138D" w:rsidRPr="00A61676">
        <w:rPr>
          <w:rFonts w:ascii="Gotham Pro Medium" w:hAnsi="Gotham Pro Medium" w:cs="Gotham Pro Medium"/>
          <w:color w:val="FFC000"/>
          <w:sz w:val="20"/>
          <w:szCs w:val="20"/>
          <w:lang w:val="ru-RU"/>
        </w:rPr>
        <w:t>.</w:t>
      </w:r>
    </w:p>
    <w:p w:rsidR="00874A86" w:rsidRDefault="00874A86" w:rsidP="00A61676">
      <w:pPr>
        <w:ind w:left="142"/>
        <w:outlineLvl w:val="0"/>
        <w:rPr>
          <w:rFonts w:ascii="Gotham Pro Medium" w:hAnsi="Gotham Pro Medium" w:cs="Gotham Pro Medium"/>
          <w:color w:val="FFC000"/>
          <w:sz w:val="20"/>
          <w:szCs w:val="20"/>
          <w:lang w:val="ru-RU"/>
        </w:rPr>
      </w:pPr>
    </w:p>
    <w:p w:rsidR="00874A86" w:rsidRPr="00D04021" w:rsidRDefault="00675DA3" w:rsidP="00675DA3">
      <w:pPr>
        <w:spacing w:line="360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 wp14:anchorId="60C2DC87" wp14:editId="2E9312A4">
                <wp:simplePos x="0" y="0"/>
                <wp:positionH relativeFrom="page">
                  <wp:posOffset>4654550</wp:posOffset>
                </wp:positionH>
                <wp:positionV relativeFrom="paragraph">
                  <wp:posOffset>154940</wp:posOffset>
                </wp:positionV>
                <wp:extent cx="190500" cy="190500"/>
                <wp:effectExtent l="0" t="0" r="19050" b="19050"/>
                <wp:wrapNone/>
                <wp:docPr id="17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66.5pt;margin-top:12.2pt;width:15pt;height:15pt;z-index: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S7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295AF580" wp14:editId="2188E9A6">
                <wp:simplePos x="0" y="0"/>
                <wp:positionH relativeFrom="page">
                  <wp:posOffset>3938574</wp:posOffset>
                </wp:positionH>
                <wp:positionV relativeFrom="paragraph">
                  <wp:posOffset>154305</wp:posOffset>
                </wp:positionV>
                <wp:extent cx="190500" cy="190500"/>
                <wp:effectExtent l="0" t="0" r="19050" b="19050"/>
                <wp:wrapNone/>
                <wp:docPr id="17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10.1pt;margin-top:12.15pt;width:15pt;height:15pt;z-index: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/h0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1C7836FC" wp14:editId="4AE2256E">
                <wp:simplePos x="0" y="0"/>
                <wp:positionH relativeFrom="page">
                  <wp:posOffset>2586355</wp:posOffset>
                </wp:positionH>
                <wp:positionV relativeFrom="paragraph">
                  <wp:posOffset>153035</wp:posOffset>
                </wp:positionV>
                <wp:extent cx="190500" cy="190500"/>
                <wp:effectExtent l="0" t="0" r="19050" b="19050"/>
                <wp:wrapNone/>
                <wp:docPr id="17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03.65pt;margin-top:12.05pt;width:15pt;height:15pt;z-index: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64C9F391" wp14:editId="3291E45C">
                <wp:simplePos x="0" y="0"/>
                <wp:positionH relativeFrom="page">
                  <wp:posOffset>1684655</wp:posOffset>
                </wp:positionH>
                <wp:positionV relativeFrom="paragraph">
                  <wp:posOffset>154305</wp:posOffset>
                </wp:positionV>
                <wp:extent cx="190500" cy="190500"/>
                <wp:effectExtent l="0" t="0" r="19050" b="19050"/>
                <wp:wrapNone/>
                <wp:docPr id="17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32.65pt;margin-top:12.15pt;width:15pt;height:15pt;z-index: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53CC90BF" wp14:editId="69D9D4EA">
                <wp:simplePos x="0" y="0"/>
                <wp:positionH relativeFrom="page">
                  <wp:posOffset>543560</wp:posOffset>
                </wp:positionH>
                <wp:positionV relativeFrom="paragraph">
                  <wp:posOffset>155244</wp:posOffset>
                </wp:positionV>
                <wp:extent cx="190500" cy="190500"/>
                <wp:effectExtent l="0" t="0" r="19050" b="19050"/>
                <wp:wrapNone/>
                <wp:docPr id="17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2.2pt;width:15pt;height:15pt;z-index: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="00874A86" w:rsidRPr="00D04021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Шапка сайта</w:t>
      </w:r>
      <w:r w:rsid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/</w:t>
      </w:r>
      <w:proofErr w:type="spellStart"/>
      <w:r w:rsidR="00874A86" w:rsidRPr="00D04021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header</w:t>
      </w:r>
      <w:proofErr w:type="spellEnd"/>
      <w:r w:rsid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 w:rsidR="00874A86" w:rsidRPr="00D04021"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>(элементы вверху сайта, над разделами)</w:t>
      </w:r>
      <w:r w:rsidR="00874A86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</w:p>
    <w:p w:rsidR="00874A86" w:rsidRPr="00F26D46" w:rsidRDefault="00874A86" w:rsidP="00675DA3">
      <w:pPr>
        <w:pStyle w:val="1"/>
        <w:spacing w:before="0" w:line="360" w:lineRule="auto"/>
        <w:ind w:left="142" w:firstLine="578"/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</w:pP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Логотип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  <w:t xml:space="preserve">      </w:t>
      </w:r>
      <w:r w:rsidR="00675DA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Т</w:t>
      </w:r>
      <w:r w:rsidR="00675DA3" w:rsidRPr="00675DA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елефон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   </w:t>
      </w:r>
      <w:r w:rsidR="00675DA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О</w:t>
      </w:r>
      <w:r w:rsidR="00675DA3" w:rsidRPr="00675DA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братный звонок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 </w:t>
      </w:r>
      <w:r w:rsidR="00675DA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П</w:t>
      </w:r>
      <w:r w:rsidR="00675DA3" w:rsidRPr="00675DA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оиск</w:t>
      </w:r>
      <w:proofErr w:type="gramStart"/>
      <w:r w:rsidR="00675DA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</w:t>
      </w:r>
      <w:r w:rsidR="00675DA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Д</w:t>
      </w:r>
      <w:proofErr w:type="gramEnd"/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руг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ой</w:t>
      </w:r>
      <w:r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  <w:t xml:space="preserve">                                          </w:t>
      </w:r>
    </w:p>
    <w:p w:rsidR="00B50A8B" w:rsidRPr="00D04021" w:rsidRDefault="00B50A8B" w:rsidP="00B50A8B">
      <w:pPr>
        <w:spacing w:line="360" w:lineRule="auto"/>
        <w:ind w:left="142"/>
        <w:outlineLvl w:val="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192FCF1B" wp14:editId="5A290637">
                <wp:simplePos x="0" y="0"/>
                <wp:positionH relativeFrom="page">
                  <wp:posOffset>4384040</wp:posOffset>
                </wp:positionH>
                <wp:positionV relativeFrom="paragraph">
                  <wp:posOffset>146050</wp:posOffset>
                </wp:positionV>
                <wp:extent cx="190500" cy="190500"/>
                <wp:effectExtent l="0" t="0" r="19050" b="19050"/>
                <wp:wrapNone/>
                <wp:docPr id="20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45.2pt;margin-top:11.5pt;width:15pt;height:15pt;z-index: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62CB68DB" wp14:editId="30827E30">
                <wp:simplePos x="0" y="0"/>
                <wp:positionH relativeFrom="page">
                  <wp:posOffset>3286125</wp:posOffset>
                </wp:positionH>
                <wp:positionV relativeFrom="paragraph">
                  <wp:posOffset>145415</wp:posOffset>
                </wp:positionV>
                <wp:extent cx="190500" cy="190500"/>
                <wp:effectExtent l="0" t="0" r="19050" b="19050"/>
                <wp:wrapNone/>
                <wp:docPr id="20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58.75pt;margin-top:11.45pt;width:15pt;height:15pt;z-index: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="00675DA3" w:rsidRPr="00675DA3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Блоки в </w:t>
      </w:r>
      <w:proofErr w:type="spellStart"/>
      <w:r w:rsidR="00675DA3" w:rsidRPr="00675DA3"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сайдбаре</w:t>
      </w:r>
      <w:proofErr w:type="spell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2D985653" wp14:editId="483487C4">
                <wp:simplePos x="0" y="0"/>
                <wp:positionH relativeFrom="page">
                  <wp:posOffset>2586355</wp:posOffset>
                </wp:positionH>
                <wp:positionV relativeFrom="paragraph">
                  <wp:posOffset>153035</wp:posOffset>
                </wp:positionV>
                <wp:extent cx="190500" cy="190500"/>
                <wp:effectExtent l="0" t="0" r="19050" b="19050"/>
                <wp:wrapNone/>
                <wp:docPr id="20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03.65pt;margin-top:12.05pt;width:15pt;height:15pt;z-index: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22494D56" wp14:editId="71289BA1">
                <wp:simplePos x="0" y="0"/>
                <wp:positionH relativeFrom="page">
                  <wp:posOffset>1684655</wp:posOffset>
                </wp:positionH>
                <wp:positionV relativeFrom="paragraph">
                  <wp:posOffset>154305</wp:posOffset>
                </wp:positionV>
                <wp:extent cx="190500" cy="190500"/>
                <wp:effectExtent l="0" t="0" r="19050" b="19050"/>
                <wp:wrapNone/>
                <wp:docPr id="20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32.65pt;margin-top:12.15pt;width:15pt;height:15pt;z-index: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DE762F4" wp14:editId="70CC0108">
                <wp:simplePos x="0" y="0"/>
                <wp:positionH relativeFrom="page">
                  <wp:posOffset>543560</wp:posOffset>
                </wp:positionH>
                <wp:positionV relativeFrom="paragraph">
                  <wp:posOffset>155244</wp:posOffset>
                </wp:positionV>
                <wp:extent cx="190500" cy="190500"/>
                <wp:effectExtent l="0" t="0" r="19050" b="19050"/>
                <wp:wrapNone/>
                <wp:docPr id="20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2.2pt;width:15pt;height:15pt;z-index: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</w:p>
    <w:p w:rsidR="00B50A8B" w:rsidRDefault="00B50A8B" w:rsidP="00B50A8B">
      <w:pPr>
        <w:pStyle w:val="1"/>
        <w:spacing w:before="0" w:line="360" w:lineRule="auto"/>
        <w:ind w:left="142" w:firstLine="578"/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</w:pP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Категории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  <w:t xml:space="preserve">      Баннер              Опрос         Популярное</w:t>
      </w:r>
      <w:proofErr w:type="gramStart"/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    Д</w:t>
      </w:r>
      <w:proofErr w:type="gramEnd"/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руг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ой вариант</w:t>
      </w:r>
      <w:r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  <w:t xml:space="preserve">                                          </w:t>
      </w:r>
    </w:p>
    <w:p w:rsidR="00B50A8B" w:rsidRDefault="00B50A8B" w:rsidP="00B50A8B">
      <w:pPr>
        <w:pStyle w:val="1"/>
        <w:spacing w:before="0" w:line="360" w:lineRule="auto"/>
        <w:ind w:left="6379"/>
        <w:rPr>
          <w:rFonts w:ascii="Gotham Pro Light" w:hAnsi="Gotham Pro Light" w:cs="Gotham Pro Light"/>
          <w:color w:val="231F20"/>
          <w:u w:val="single"/>
          <w:lang w:val="ru-RU"/>
        </w:rPr>
      </w:pPr>
      <w:r w:rsidRPr="00675DA3">
        <w:rPr>
          <w:rFonts w:ascii="Gotham Pro Light" w:hAnsi="Gotham Pro Light" w:cs="Gotham Pro Light"/>
          <w:color w:val="231F20"/>
          <w:u w:val="single"/>
          <w:lang w:val="ru-RU"/>
        </w:rPr>
        <w:t xml:space="preserve">                                                   </w:t>
      </w:r>
      <w:r w:rsidRPr="00675DA3">
        <w:rPr>
          <w:rFonts w:ascii="Gotham Pro Light" w:hAnsi="Gotham Pro Light" w:cs="Gotham Pro Light"/>
          <w:color w:val="231F20"/>
          <w:u w:val="single"/>
          <w:lang w:val="ru-RU"/>
        </w:rPr>
        <w:tab/>
        <w:t xml:space="preserve">       </w:t>
      </w:r>
    </w:p>
    <w:p w:rsidR="00B50A8B" w:rsidRDefault="00B50A8B" w:rsidP="00B50A8B">
      <w:pPr>
        <w:pStyle w:val="1"/>
        <w:spacing w:before="0" w:line="360" w:lineRule="auto"/>
        <w:ind w:left="6379"/>
        <w:rPr>
          <w:rFonts w:ascii="Gotham Pro Light" w:hAnsi="Gotham Pro Light" w:cs="Gotham Pro Light"/>
          <w:color w:val="231F20"/>
          <w:u w:val="single"/>
          <w:lang w:val="ru-RU"/>
        </w:rPr>
      </w:pPr>
      <w:r w:rsidRPr="00675DA3">
        <w:rPr>
          <w:rFonts w:ascii="Gotham Pro Light" w:hAnsi="Gotham Pro Light" w:cs="Gotham Pro Light"/>
          <w:color w:val="231F20"/>
          <w:u w:val="single"/>
          <w:lang w:val="ru-RU"/>
        </w:rPr>
        <w:t xml:space="preserve">                                                                      </w:t>
      </w:r>
    </w:p>
    <w:p w:rsidR="00B50A8B" w:rsidRPr="00F26D46" w:rsidRDefault="00B50A8B" w:rsidP="00B50A8B">
      <w:pPr>
        <w:pStyle w:val="1"/>
        <w:spacing w:before="0" w:line="360" w:lineRule="auto"/>
        <w:ind w:left="6379"/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</w:pPr>
      <w:r w:rsidRPr="00675DA3">
        <w:rPr>
          <w:rFonts w:ascii="Gotham Pro Light" w:hAnsi="Gotham Pro Light" w:cs="Gotham Pro Light"/>
          <w:color w:val="231F20"/>
          <w:u w:val="single"/>
          <w:lang w:val="ru-RU"/>
        </w:rPr>
        <w:t xml:space="preserve">                                           </w:t>
      </w:r>
    </w:p>
    <w:p w:rsidR="00B50A8B" w:rsidRPr="00675DA3" w:rsidRDefault="00B50A8B" w:rsidP="00B50A8B">
      <w:pPr>
        <w:spacing w:line="360" w:lineRule="auto"/>
        <w:ind w:left="142"/>
        <w:outlineLvl w:val="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6D7AE4B3" wp14:editId="1EA4A13D">
                <wp:simplePos x="0" y="0"/>
                <wp:positionH relativeFrom="page">
                  <wp:posOffset>543560</wp:posOffset>
                </wp:positionH>
                <wp:positionV relativeFrom="paragraph">
                  <wp:posOffset>152096</wp:posOffset>
                </wp:positionV>
                <wp:extent cx="190500" cy="190500"/>
                <wp:effectExtent l="0" t="0" r="19050" b="19050"/>
                <wp:wrapNone/>
                <wp:docPr id="20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2pt;width:15pt;height:15pt;z-index: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Нижнее меню/</w:t>
      </w:r>
      <w:proofErr w:type="spell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footer</w:t>
      </w:r>
      <w:proofErr w:type="spell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 </w:t>
      </w:r>
      <w:r w:rsidRPr="00D04021"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 xml:space="preserve">(элементы </w:t>
      </w:r>
      <w:r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>внизу</w:t>
      </w:r>
      <w:r w:rsidRPr="00D04021"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 xml:space="preserve"> сайта,</w:t>
      </w:r>
      <w:r>
        <w:rPr>
          <w:rFonts w:ascii="Gotham Pro Light" w:hAnsi="Gotham Pro Light" w:cs="Gotham Pro Light"/>
          <w:i/>
          <w:color w:val="231F20"/>
          <w:sz w:val="16"/>
          <w:szCs w:val="16"/>
          <w:u w:color="000000"/>
          <w:lang w:val="ru-RU"/>
        </w:rPr>
        <w:t xml:space="preserve"> под всей информацией на странице)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</w:p>
    <w:p w:rsidR="00B50A8B" w:rsidRDefault="00B50A8B" w:rsidP="00B50A8B">
      <w:pPr>
        <w:spacing w:line="360" w:lineRule="auto"/>
        <w:ind w:left="142" w:firstLine="578"/>
        <w:outlineLvl w:val="0"/>
        <w:rPr>
          <w:rFonts w:ascii="Gotham Pro Light" w:hAnsi="Gotham Pro Light" w:cs="Gotham Pro Light"/>
          <w:color w:val="231F20"/>
          <w:u w:val="single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Нужен. Укажите все необходимые пункты:</w:t>
      </w:r>
      <w:r w:rsidRPr="00675DA3">
        <w:rPr>
          <w:rFonts w:ascii="Gotham Pro Light" w:hAnsi="Gotham Pro Light" w:cs="Gotham Pro Light"/>
          <w:color w:val="231F20"/>
          <w:u w:val="single"/>
          <w:lang w:val="ru-RU"/>
        </w:rPr>
        <w:t xml:space="preserve"> </w:t>
      </w:r>
      <w:r w:rsidRPr="00675DA3">
        <w:rPr>
          <w:rFonts w:ascii="Gotham Pro Light" w:hAnsi="Gotham Pro Light" w:cs="Gotham Pro Light"/>
          <w:color w:val="231F20"/>
          <w:u w:val="single"/>
          <w:lang w:val="ru-RU"/>
        </w:rPr>
        <w:tab/>
        <w:t xml:space="preserve">                                                                                 </w:t>
      </w:r>
    </w:p>
    <w:p w:rsidR="00B50A8B" w:rsidRDefault="00B50A8B" w:rsidP="00B50A8B">
      <w:pPr>
        <w:spacing w:line="360" w:lineRule="auto"/>
        <w:ind w:left="142" w:firstLine="578"/>
        <w:outlineLvl w:val="0"/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14B6DE3D" wp14:editId="46787F6F">
                <wp:simplePos x="0" y="0"/>
                <wp:positionH relativeFrom="page">
                  <wp:posOffset>543560</wp:posOffset>
                </wp:positionH>
                <wp:positionV relativeFrom="paragraph">
                  <wp:posOffset>149556</wp:posOffset>
                </wp:positionV>
                <wp:extent cx="190500" cy="190500"/>
                <wp:effectExtent l="0" t="0" r="19050" b="19050"/>
                <wp:wrapNone/>
                <wp:docPr id="20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1.8pt;width:15pt;height:15pt;z-index: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" filled="f" strokecolor="#77787b" strokeweight="1pt">
                <w10:wrap anchorx="page"/>
              </v:rect>
            </w:pict>
          </mc:Fallback>
        </mc:AlternateContent>
      </w:r>
      <w:r w:rsidRPr="00675DA3">
        <w:rPr>
          <w:rFonts w:ascii="Gotham Pro Light" w:hAnsi="Gotham Pro Light" w:cs="Gotham Pro Light"/>
          <w:color w:val="231F20"/>
          <w:u w:val="single"/>
          <w:lang w:val="ru-RU"/>
        </w:rPr>
        <w:t xml:space="preserve">  </w:t>
      </w:r>
      <w:r w:rsidRPr="00675DA3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 xml:space="preserve">                                                 </w:t>
      </w:r>
      <w:r w:rsidRPr="00675DA3">
        <w:rPr>
          <w:rFonts w:ascii="Gotham Pro Light" w:hAnsi="Gotham Pro Light" w:cs="Gotham Pro Light"/>
          <w:color w:val="231F20"/>
          <w:sz w:val="18"/>
          <w:szCs w:val="18"/>
          <w:u w:val="single"/>
          <w:lang w:val="ru-RU"/>
        </w:rPr>
        <w:tab/>
        <w:t xml:space="preserve">                                                                                                                              </w:t>
      </w:r>
    </w:p>
    <w:p w:rsidR="00B50A8B" w:rsidRPr="00B50A8B" w:rsidRDefault="00B50A8B" w:rsidP="00B50A8B">
      <w:pPr>
        <w:spacing w:line="360" w:lineRule="auto"/>
        <w:ind w:left="142" w:firstLine="578"/>
        <w:outlineLvl w:val="0"/>
        <w:rPr>
          <w:rFonts w:ascii="Gotham Pro Light" w:hAnsi="Gotham Pro Light" w:cs="Gotham Pro Light"/>
          <w:color w:val="231F20"/>
          <w:sz w:val="18"/>
          <w:szCs w:val="18"/>
          <w:lang w:val="ru-RU"/>
        </w:rPr>
      </w:pPr>
      <w:r w:rsidRPr="00B50A8B">
        <w:rPr>
          <w:rFonts w:ascii="Gotham Pro Light" w:hAnsi="Gotham Pro Light" w:cs="Gotham Pro Light"/>
          <w:color w:val="231F20"/>
          <w:sz w:val="18"/>
          <w:szCs w:val="18"/>
          <w:lang w:val="ru-RU"/>
        </w:rPr>
        <w:t>Не нуж</w:t>
      </w:r>
      <w:r>
        <w:rPr>
          <w:rFonts w:ascii="Gotham Pro Light" w:hAnsi="Gotham Pro Light" w:cs="Gotham Pro Light"/>
          <w:color w:val="231F20"/>
          <w:sz w:val="18"/>
          <w:szCs w:val="18"/>
          <w:lang w:val="ru-RU"/>
        </w:rPr>
        <w:t>е</w:t>
      </w:r>
      <w:r w:rsidRPr="00B50A8B">
        <w:rPr>
          <w:rFonts w:ascii="Gotham Pro Light" w:hAnsi="Gotham Pro Light" w:cs="Gotham Pro Light"/>
          <w:color w:val="231F20"/>
          <w:sz w:val="18"/>
          <w:szCs w:val="18"/>
          <w:lang w:val="ru-RU"/>
        </w:rPr>
        <w:t>н</w:t>
      </w:r>
    </w:p>
    <w:p w:rsidR="00675DA3" w:rsidRDefault="00B50A8B" w:rsidP="00B50A8B">
      <w:pPr>
        <w:spacing w:line="360" w:lineRule="auto"/>
        <w:ind w:left="142"/>
        <w:outlineLvl w:val="0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17BDA4C9" wp14:editId="6167763A">
                <wp:simplePos x="0" y="0"/>
                <wp:positionH relativeFrom="page">
                  <wp:posOffset>4303836</wp:posOffset>
                </wp:positionH>
                <wp:positionV relativeFrom="paragraph">
                  <wp:posOffset>169573</wp:posOffset>
                </wp:positionV>
                <wp:extent cx="190500" cy="190500"/>
                <wp:effectExtent l="0" t="0" r="19050" b="19050"/>
                <wp:wrapNone/>
                <wp:docPr id="21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338.9pt;margin-top:13.35pt;width:15pt;height:15pt;z-index: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92F8CA6" wp14:editId="1033A6A2">
                <wp:simplePos x="0" y="0"/>
                <wp:positionH relativeFrom="page">
                  <wp:posOffset>2586962</wp:posOffset>
                </wp:positionH>
                <wp:positionV relativeFrom="paragraph">
                  <wp:posOffset>146050</wp:posOffset>
                </wp:positionV>
                <wp:extent cx="190500" cy="190500"/>
                <wp:effectExtent l="0" t="0" r="19050" b="19050"/>
                <wp:wrapNone/>
                <wp:docPr id="214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203.7pt;margin-top:11.5pt;width:15pt;height:15pt;z-index: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88C3EAA" wp14:editId="274CC0DF">
                <wp:simplePos x="0" y="0"/>
                <wp:positionH relativeFrom="page">
                  <wp:posOffset>1688548</wp:posOffset>
                </wp:positionH>
                <wp:positionV relativeFrom="paragraph">
                  <wp:posOffset>146050</wp:posOffset>
                </wp:positionV>
                <wp:extent cx="190500" cy="190500"/>
                <wp:effectExtent l="0" t="0" r="19050" b="19050"/>
                <wp:wrapNone/>
                <wp:docPr id="21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32.95pt;margin-top:11.5pt;width:15pt;height:15pt;z-index: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68FFEEE" wp14:editId="1D33DB16">
                <wp:simplePos x="0" y="0"/>
                <wp:positionH relativeFrom="page">
                  <wp:posOffset>543560</wp:posOffset>
                </wp:positionH>
                <wp:positionV relativeFrom="paragraph">
                  <wp:posOffset>146381</wp:posOffset>
                </wp:positionV>
                <wp:extent cx="190500" cy="190500"/>
                <wp:effectExtent l="0" t="0" r="19050" b="19050"/>
                <wp:wrapNone/>
                <wp:docPr id="21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.8pt;margin-top:11.55pt;width:15pt;height:15pt;z-index: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 xml:space="preserve">Дополнительная информация в подвале </w:t>
      </w:r>
      <w:r w:rsidRPr="00B50A8B">
        <w:rPr>
          <w:rFonts w:ascii="Gotham Pro Light" w:hAnsi="Gotham Pro Light" w:cs="Gotham Pro Light"/>
          <w:i/>
          <w:color w:val="231F20"/>
          <w:sz w:val="18"/>
          <w:szCs w:val="18"/>
          <w:u w:color="000000"/>
          <w:lang w:val="ru-RU"/>
        </w:rPr>
        <w:t>(самый низ страницы)</w:t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:</w:t>
      </w:r>
    </w:p>
    <w:p w:rsidR="00B50A8B" w:rsidRPr="00F26D46" w:rsidRDefault="00B50A8B" w:rsidP="00B50A8B">
      <w:pPr>
        <w:pStyle w:val="1"/>
        <w:spacing w:before="0" w:line="360" w:lineRule="auto"/>
        <w:ind w:left="142" w:firstLine="578"/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</w:pP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Копирайт 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ab/>
        <w:t xml:space="preserve">      Счетчики           Кнопки соц.сетей</w:t>
      </w:r>
      <w:proofErr w:type="gramStart"/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 xml:space="preserve">                    Д</w:t>
      </w:r>
      <w:proofErr w:type="gramEnd"/>
      <w:r w:rsidRPr="00BB4203"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руг</w:t>
      </w:r>
      <w:r>
        <w:rPr>
          <w:rFonts w:ascii="Gotham Pro Light" w:hAnsi="Gotham Pro Light" w:cs="Gotham Pro Light"/>
          <w:b w:val="0"/>
          <w:bCs w:val="0"/>
          <w:color w:val="231F20"/>
          <w:u w:color="000000"/>
          <w:lang w:val="ru-RU"/>
        </w:rPr>
        <w:t>ое</w:t>
      </w:r>
      <w:r>
        <w:rPr>
          <w:rFonts w:ascii="Gotham Pro Light" w:hAnsi="Gotham Pro Light" w:cs="Gotham Pro Light"/>
          <w:b w:val="0"/>
          <w:bCs w:val="0"/>
          <w:color w:val="231F20"/>
          <w:u w:val="single"/>
          <w:lang w:val="ru-RU"/>
        </w:rPr>
        <w:t xml:space="preserve">                                          </w:t>
      </w:r>
    </w:p>
    <w:p w:rsidR="0064138D" w:rsidRDefault="0064138D" w:rsidP="00B50A8B">
      <w:pPr>
        <w:pStyle w:val="a3"/>
        <w:spacing w:line="360" w:lineRule="auto"/>
        <w:rPr>
          <w:rFonts w:ascii="Gotham Pro Light" w:hAnsi="Gotham Pro Light" w:cs="Gotham Pro Light"/>
          <w:u w:val="none"/>
          <w:lang w:val="ru-RU"/>
        </w:rPr>
      </w:pPr>
    </w:p>
    <w:p w:rsidR="00B50A8B" w:rsidRPr="00B50A8B" w:rsidRDefault="00B50A8B" w:rsidP="00B50A8B">
      <w:pPr>
        <w:ind w:left="142"/>
        <w:outlineLvl w:val="0"/>
        <w:rPr>
          <w:rFonts w:ascii="Gotham Pro Medium" w:hAnsi="Gotham Pro Medium" w:cs="Gotham Pro Medium"/>
          <w:color w:val="FFC000"/>
          <w:sz w:val="20"/>
          <w:szCs w:val="20"/>
          <w:lang w:val="ru-RU"/>
        </w:rPr>
      </w:pPr>
      <w:proofErr w:type="spellStart"/>
      <w:r w:rsidRPr="00B50A8B">
        <w:rPr>
          <w:rFonts w:ascii="Gotham Pro Medium" w:hAnsi="Gotham Pro Medium" w:cs="Gotham Pro Medium"/>
          <w:color w:val="FFC000"/>
          <w:sz w:val="20"/>
          <w:szCs w:val="20"/>
          <w:lang w:val="ru-RU"/>
        </w:rPr>
        <w:t>Html</w:t>
      </w:r>
      <w:proofErr w:type="spellEnd"/>
      <w:r w:rsidRPr="00B50A8B">
        <w:rPr>
          <w:rFonts w:ascii="Gotham Pro Medium" w:hAnsi="Gotham Pro Medium" w:cs="Gotham Pro Medium"/>
          <w:color w:val="FFC000"/>
          <w:sz w:val="20"/>
          <w:szCs w:val="20"/>
          <w:lang w:val="ru-RU"/>
        </w:rPr>
        <w:t xml:space="preserve"> верстка, программирование</w:t>
      </w:r>
      <w:r>
        <w:rPr>
          <w:rFonts w:ascii="Gotham Pro Medium" w:hAnsi="Gotham Pro Medium" w:cs="Gotham Pro Medium"/>
          <w:color w:val="FFC000"/>
          <w:sz w:val="20"/>
          <w:szCs w:val="20"/>
          <w:lang w:val="ru-RU"/>
        </w:rPr>
        <w:t>.</w:t>
      </w:r>
    </w:p>
    <w:p w:rsidR="00B50A8B" w:rsidRPr="00A83F3F" w:rsidRDefault="00B50A8B" w:rsidP="00B50A8B">
      <w:pPr>
        <w:pStyle w:val="a3"/>
        <w:spacing w:line="360" w:lineRule="auto"/>
        <w:rPr>
          <w:rFonts w:ascii="Gotham Pro Light" w:hAnsi="Gotham Pro Light" w:cs="Gotham Pro Light"/>
          <w:u w:val="none"/>
          <w:lang w:val="ru-RU"/>
        </w:rPr>
      </w:pPr>
    </w:p>
    <w:p w:rsidR="00B50A8B" w:rsidRPr="00B50A8B" w:rsidRDefault="00B50A8B" w:rsidP="00B50A8B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 w:rsidRPr="00B50A8B">
        <w:rPr>
          <w:rFonts w:ascii="Gotham Pro Light" w:hAnsi="Gotham Pro Light" w:cs="Gotham Pro Light"/>
          <w:color w:val="231F20"/>
          <w:u w:val="none"/>
          <w:lang w:val="ru-RU"/>
        </w:rPr>
        <w:t>Необходима ли верстка дизайна?</w: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658391C8" wp14:editId="037C9228">
                <wp:simplePos x="0" y="0"/>
                <wp:positionH relativeFrom="page">
                  <wp:posOffset>2338373</wp:posOffset>
                </wp:positionH>
                <wp:positionV relativeFrom="paragraph">
                  <wp:posOffset>212780</wp:posOffset>
                </wp:positionV>
                <wp:extent cx="190500" cy="190500"/>
                <wp:effectExtent l="0" t="0" r="19050" b="19050"/>
                <wp:wrapNone/>
                <wp:docPr id="21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4.1pt;margin-top:16.75pt;width:15pt;height:15pt;z-index: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5CFFBC9B" wp14:editId="59F3695D">
                <wp:simplePos x="0" y="0"/>
                <wp:positionH relativeFrom="page">
                  <wp:posOffset>533400</wp:posOffset>
                </wp:positionH>
                <wp:positionV relativeFrom="paragraph">
                  <wp:posOffset>212394</wp:posOffset>
                </wp:positionV>
                <wp:extent cx="190500" cy="190500"/>
                <wp:effectExtent l="0" t="0" r="19050" b="19050"/>
                <wp:wrapNone/>
                <wp:docPr id="21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pt;margin-top:16.7pt;width:15pt;height:15pt;z-index: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</w:p>
    <w:p w:rsidR="00B50A8B" w:rsidRPr="00874A86" w:rsidRDefault="00B50A8B" w:rsidP="00B50A8B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Да</w:t>
      </w: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</w:t>
      </w:r>
      <w:proofErr w:type="gram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ет</w:t>
      </w:r>
    </w:p>
    <w:p w:rsidR="00B50A8B" w:rsidRPr="00B50A8B" w:rsidRDefault="00B50A8B" w:rsidP="00B50A8B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 w:rsidRPr="00B50A8B">
        <w:rPr>
          <w:rFonts w:ascii="Gotham Pro Light" w:hAnsi="Gotham Pro Light" w:cs="Gotham Pro Light"/>
          <w:color w:val="231F20"/>
          <w:u w:val="none"/>
          <w:lang w:val="ru-RU"/>
        </w:rPr>
        <w:t xml:space="preserve">Необходима ли натяжка на </w:t>
      </w:r>
      <w:proofErr w:type="spellStart"/>
      <w:r w:rsidRPr="00B50A8B">
        <w:rPr>
          <w:rFonts w:ascii="Gotham Pro Light" w:hAnsi="Gotham Pro Light" w:cs="Gotham Pro Light"/>
          <w:color w:val="231F20"/>
          <w:u w:val="none"/>
          <w:lang w:val="ru-RU"/>
        </w:rPr>
        <w:t>cms</w:t>
      </w:r>
      <w:proofErr w:type="spellEnd"/>
      <w:r w:rsidRPr="00B50A8B">
        <w:rPr>
          <w:rFonts w:ascii="Gotham Pro Light" w:hAnsi="Gotham Pro Light" w:cs="Gotham Pro Light"/>
          <w:color w:val="231F20"/>
          <w:u w:val="none"/>
          <w:lang w:val="ru-RU"/>
        </w:rPr>
        <w:t>?</w: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30F3F9EE" wp14:editId="1AC7F21C">
                <wp:simplePos x="0" y="0"/>
                <wp:positionH relativeFrom="page">
                  <wp:posOffset>2338373</wp:posOffset>
                </wp:positionH>
                <wp:positionV relativeFrom="paragraph">
                  <wp:posOffset>212780</wp:posOffset>
                </wp:positionV>
                <wp:extent cx="190500" cy="190500"/>
                <wp:effectExtent l="0" t="0" r="19050" b="19050"/>
                <wp:wrapNone/>
                <wp:docPr id="21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4.1pt;margin-top:16.75pt;width:15pt;height:15pt;z-index: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039FDD10" wp14:editId="26F06DD4">
                <wp:simplePos x="0" y="0"/>
                <wp:positionH relativeFrom="page">
                  <wp:posOffset>533400</wp:posOffset>
                </wp:positionH>
                <wp:positionV relativeFrom="paragraph">
                  <wp:posOffset>212394</wp:posOffset>
                </wp:positionV>
                <wp:extent cx="190500" cy="190500"/>
                <wp:effectExtent l="0" t="0" r="19050" b="19050"/>
                <wp:wrapNone/>
                <wp:docPr id="219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pt;margin-top:16.7pt;width:15pt;height:15pt;z-index: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</w:p>
    <w:p w:rsidR="00B50A8B" w:rsidRPr="00874A86" w:rsidRDefault="00B50A8B" w:rsidP="00B50A8B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Да</w:t>
      </w: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</w:t>
      </w:r>
      <w:proofErr w:type="gram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ет</w:t>
      </w:r>
    </w:p>
    <w:p w:rsidR="00B50A8B" w:rsidRDefault="00B50A8B" w:rsidP="00B50A8B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 w:rsidRPr="00B50A8B">
        <w:rPr>
          <w:rFonts w:ascii="Gotham Pro Light" w:hAnsi="Gotham Pro Light" w:cs="Gotham Pro Light"/>
          <w:color w:val="231F20"/>
          <w:u w:val="none"/>
          <w:lang w:val="ru-RU"/>
        </w:rPr>
        <w:t>На какую систему управления контентом</w:t>
      </w: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поставить сайт</w:t>
      </w:r>
      <w:r w:rsidRPr="00B50A8B">
        <w:rPr>
          <w:rFonts w:ascii="Gotham Pro Light" w:hAnsi="Gotham Pro Light" w:cs="Gotham Pro Light"/>
          <w:color w:val="231F20"/>
          <w:u w:val="none"/>
          <w:lang w:val="ru-RU"/>
        </w:rPr>
        <w:t>?</w:t>
      </w:r>
    </w:p>
    <w:p w:rsidR="00B50A8B" w:rsidRPr="00B50A8B" w:rsidRDefault="00B50A8B" w:rsidP="00B50A8B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b/>
          <w:color w:val="231F20"/>
          <w:u w:val="none"/>
          <w:lang w:val="ru-RU"/>
        </w:rPr>
      </w:pP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B50A8B" w:rsidRPr="00B50A8B" w:rsidRDefault="00B50A8B" w:rsidP="00B50A8B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>Необходимо ли программирование?</w: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01CC87A2" wp14:editId="1E7C1284">
                <wp:simplePos x="0" y="0"/>
                <wp:positionH relativeFrom="page">
                  <wp:posOffset>2338373</wp:posOffset>
                </wp:positionH>
                <wp:positionV relativeFrom="paragraph">
                  <wp:posOffset>212780</wp:posOffset>
                </wp:positionV>
                <wp:extent cx="190500" cy="190500"/>
                <wp:effectExtent l="0" t="0" r="19050" b="19050"/>
                <wp:wrapNone/>
                <wp:docPr id="220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184.1pt;margin-top:16.75pt;width:15pt;height:15pt;z-index: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  <w:r w:rsidRPr="00A83F3F">
        <w:rPr>
          <w:rFonts w:ascii="Gotham Pro Light" w:hAnsi="Gotham Pro Light" w:cs="Gotham Pro Light"/>
          <w:b/>
          <w:noProof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18DF226E" wp14:editId="4338A396">
                <wp:simplePos x="0" y="0"/>
                <wp:positionH relativeFrom="page">
                  <wp:posOffset>533400</wp:posOffset>
                </wp:positionH>
                <wp:positionV relativeFrom="paragraph">
                  <wp:posOffset>212394</wp:posOffset>
                </wp:positionV>
                <wp:extent cx="190500" cy="190500"/>
                <wp:effectExtent l="0" t="0" r="19050" b="19050"/>
                <wp:wrapNone/>
                <wp:docPr id="22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77787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2pt;margin-top:16.7pt;width:15pt;height:15pt;z-index: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" filled="f" strokecolor="#77787b" strokeweight="1pt">
                <w10:wrap anchorx="page"/>
              </v:rect>
            </w:pict>
          </mc:Fallback>
        </mc:AlternateContent>
      </w:r>
    </w:p>
    <w:p w:rsidR="00B50A8B" w:rsidRPr="00874A86" w:rsidRDefault="00B50A8B" w:rsidP="00B50A8B">
      <w:pPr>
        <w:spacing w:afterLines="60" w:after="144" w:line="288" w:lineRule="auto"/>
        <w:ind w:left="142"/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</w:pP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Да</w:t>
      </w:r>
      <w:proofErr w:type="gramStart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</w:r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ab/>
        <w:t>Н</w:t>
      </w:r>
      <w:proofErr w:type="gramEnd"/>
      <w:r>
        <w:rPr>
          <w:rFonts w:ascii="Gotham Pro Light" w:hAnsi="Gotham Pro Light" w:cs="Gotham Pro Light"/>
          <w:color w:val="231F20"/>
          <w:sz w:val="18"/>
          <w:szCs w:val="18"/>
          <w:u w:color="000000"/>
          <w:lang w:val="ru-RU"/>
        </w:rPr>
        <w:t>ет</w:t>
      </w:r>
    </w:p>
    <w:p w:rsidR="0064138D" w:rsidRDefault="00B50A8B" w:rsidP="00B50A8B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 w:rsidRPr="00B50A8B">
        <w:rPr>
          <w:rFonts w:ascii="Gotham Pro Light" w:hAnsi="Gotham Pro Light" w:cs="Gotham Pro Light"/>
          <w:color w:val="231F20"/>
          <w:u w:val="none"/>
          <w:lang w:val="ru-RU"/>
        </w:rPr>
        <w:t xml:space="preserve"> </w:t>
      </w:r>
    </w:p>
    <w:p w:rsidR="00B50A8B" w:rsidRDefault="00B50A8B" w:rsidP="002A65D4">
      <w:pPr>
        <w:pStyle w:val="a3"/>
        <w:tabs>
          <w:tab w:val="left" w:pos="10550"/>
        </w:tabs>
        <w:spacing w:line="360" w:lineRule="auto"/>
        <w:ind w:left="142"/>
        <w:rPr>
          <w:rFonts w:ascii="Gotham Pro Light" w:hAnsi="Gotham Pro Light" w:cs="Gotham Pro Light"/>
          <w:color w:val="231F20"/>
          <w:u w:val="none"/>
          <w:lang w:val="ru-RU"/>
        </w:rPr>
      </w:pPr>
      <w:r>
        <w:rPr>
          <w:rFonts w:ascii="Gotham Pro Light" w:hAnsi="Gotham Pro Light" w:cs="Gotham Pro Light"/>
          <w:noProof/>
          <w:sz w:val="23"/>
          <w:u w:val="none"/>
          <w:lang w:val="ru-RU" w:eastAsia="ru-RU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3DC9C61F" wp14:editId="00C279B1">
                <wp:simplePos x="0" y="0"/>
                <wp:positionH relativeFrom="column">
                  <wp:posOffset>-135890</wp:posOffset>
                </wp:positionH>
                <wp:positionV relativeFrom="paragraph">
                  <wp:posOffset>63500</wp:posOffset>
                </wp:positionV>
                <wp:extent cx="7164705" cy="0"/>
                <wp:effectExtent l="0" t="19050" r="17145" b="19050"/>
                <wp:wrapNone/>
                <wp:docPr id="5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47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7pt,5pt" to="553.4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" strokecolor="#404040 [2429]" strokeweight="3pt"/>
            </w:pict>
          </mc:Fallback>
        </mc:AlternateContent>
      </w:r>
    </w:p>
    <w:p w:rsidR="00B50A8B" w:rsidRPr="00FA38C4" w:rsidRDefault="00FA38C4" w:rsidP="002A65D4">
      <w:pPr>
        <w:pStyle w:val="a3"/>
        <w:tabs>
          <w:tab w:val="left" w:pos="10550"/>
        </w:tabs>
        <w:spacing w:line="360" w:lineRule="auto"/>
        <w:ind w:left="142"/>
        <w:rPr>
          <w:rFonts w:ascii="Gotham Pro Medium" w:hAnsi="Gotham Pro Medium" w:cs="Gotham Pro Medium"/>
          <w:color w:val="FFC000"/>
          <w:sz w:val="20"/>
          <w:szCs w:val="20"/>
          <w:u w:val="none"/>
          <w:lang w:val="ru-RU"/>
        </w:rPr>
      </w:pPr>
      <w:r w:rsidRPr="00FA38C4">
        <w:rPr>
          <w:rFonts w:ascii="Gotham Pro Medium" w:hAnsi="Gotham Pro Medium" w:cs="Gotham Pro Medium"/>
          <w:color w:val="FFC000"/>
          <w:sz w:val="20"/>
          <w:szCs w:val="20"/>
          <w:u w:val="none"/>
          <w:lang w:val="ru-RU"/>
        </w:rPr>
        <w:t>Комментарии к заказу.</w:t>
      </w:r>
    </w:p>
    <w:p w:rsidR="002A65D4" w:rsidRDefault="002A65D4" w:rsidP="00FA38C4">
      <w:pPr>
        <w:pStyle w:val="a3"/>
        <w:tabs>
          <w:tab w:val="left" w:pos="10550"/>
        </w:tabs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>
        <w:rPr>
          <w:rFonts w:ascii="Gotham Pro Light" w:hAnsi="Gotham Pro Light" w:cs="Gotham Pro Light"/>
          <w:color w:val="231F20"/>
          <w:u w:val="none"/>
          <w:lang w:val="ru-RU"/>
        </w:rPr>
        <w:t xml:space="preserve">    </w:t>
      </w:r>
      <w:r w:rsidRPr="004A15CF">
        <w:rPr>
          <w:rFonts w:ascii="Gotham Pro Light" w:hAnsi="Gotham Pro Light" w:cs="Gotham Pro Light"/>
          <w:color w:val="231F20"/>
          <w:u w:val="none"/>
          <w:lang w:val="ru-RU"/>
        </w:rPr>
        <w:t xml:space="preserve">Комментарии:  </w:t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 xml:space="preserve"> </w:t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2A65D4" w:rsidRDefault="002A65D4" w:rsidP="00FA38C4">
      <w:pPr>
        <w:pStyle w:val="a3"/>
        <w:tabs>
          <w:tab w:val="left" w:pos="10550"/>
        </w:tabs>
        <w:spacing w:line="360" w:lineRule="auto"/>
        <w:ind w:left="142"/>
        <w:rPr>
          <w:rFonts w:ascii="Gotham Pro Light" w:hAnsi="Gotham Pro Light" w:cs="Gotham Pro Light"/>
          <w:color w:val="231F20"/>
          <w:u w:color="221E1F"/>
          <w:lang w:val="ru-RU"/>
        </w:rPr>
      </w:pPr>
      <w:r>
        <w:rPr>
          <w:rFonts w:ascii="Gotham Pro Light" w:hAnsi="Gotham Pro Light" w:cs="Gotham Pro Light"/>
          <w:color w:val="231F20"/>
          <w:u w:color="221E1F"/>
          <w:lang w:val="ru-RU"/>
        </w:rPr>
        <w:t xml:space="preserve">  </w:t>
      </w:r>
      <w:r w:rsidRPr="004A15C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FA38C4" w:rsidRPr="004A15CF" w:rsidRDefault="00FA38C4" w:rsidP="00FA38C4">
      <w:pPr>
        <w:pStyle w:val="a3"/>
        <w:spacing w:line="360" w:lineRule="auto"/>
        <w:ind w:left="119"/>
        <w:rPr>
          <w:rFonts w:ascii="Gotham Pro Light" w:hAnsi="Gotham Pro Light" w:cs="Gotham Pro Light"/>
          <w:u w:val="none"/>
          <w:lang w:val="ru-RU"/>
        </w:rPr>
      </w:pP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                                                               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</w:t>
      </w:r>
    </w:p>
    <w:p w:rsidR="00FA38C4" w:rsidRPr="004A15CF" w:rsidRDefault="00FA38C4" w:rsidP="00FA38C4">
      <w:pPr>
        <w:pStyle w:val="a3"/>
        <w:spacing w:line="360" w:lineRule="auto"/>
        <w:ind w:left="119"/>
        <w:rPr>
          <w:rFonts w:ascii="Gotham Pro Light" w:hAnsi="Gotham Pro Light" w:cs="Gotham Pro Light"/>
          <w:u w:val="none"/>
          <w:lang w:val="ru-RU"/>
        </w:rPr>
      </w:pPr>
      <w:r>
        <w:rPr>
          <w:rFonts w:ascii="Gotham Pro Light" w:hAnsi="Gotham Pro Light" w:cs="Gotham Pro Light"/>
          <w:noProof/>
          <w:color w:val="231F20"/>
          <w:lang w:val="ru-RU" w:eastAsia="ru-RU"/>
        </w:rPr>
        <w:drawing>
          <wp:anchor distT="0" distB="0" distL="114300" distR="114300" simplePos="0" relativeHeight="251812352" behindDoc="1" locked="0" layoutInCell="1" allowOverlap="1" wp14:anchorId="2A4A4CBD" wp14:editId="7F6EAA13">
            <wp:simplePos x="0" y="0"/>
            <wp:positionH relativeFrom="column">
              <wp:posOffset>2222756</wp:posOffset>
            </wp:positionH>
            <wp:positionV relativeFrom="paragraph">
              <wp:posOffset>97955</wp:posOffset>
            </wp:positionV>
            <wp:extent cx="4285615" cy="3232150"/>
            <wp:effectExtent l="0" t="0" r="635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2.jp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32321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                                                               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</w:t>
      </w:r>
    </w:p>
    <w:p w:rsidR="00FA38C4" w:rsidRPr="004A15CF" w:rsidRDefault="00FA38C4" w:rsidP="00FA38C4">
      <w:pPr>
        <w:pStyle w:val="a3"/>
        <w:spacing w:line="360" w:lineRule="auto"/>
        <w:ind w:left="119"/>
        <w:rPr>
          <w:rFonts w:ascii="Gotham Pro Light" w:hAnsi="Gotham Pro Light" w:cs="Gotham Pro Light"/>
          <w:u w:val="none"/>
          <w:lang w:val="ru-RU"/>
        </w:rPr>
      </w:pP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                                                               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</w:t>
      </w:r>
    </w:p>
    <w:p w:rsidR="00FA38C4" w:rsidRPr="004A15CF" w:rsidRDefault="00FA38C4" w:rsidP="00FA38C4">
      <w:pPr>
        <w:pStyle w:val="a3"/>
        <w:spacing w:line="360" w:lineRule="auto"/>
        <w:ind w:left="119"/>
        <w:rPr>
          <w:rFonts w:ascii="Gotham Pro Light" w:hAnsi="Gotham Pro Light" w:cs="Gotham Pro Light"/>
          <w:u w:val="none"/>
          <w:lang w:val="ru-RU"/>
        </w:rPr>
      </w:pP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              </w:t>
      </w:r>
      <w:r>
        <w:rPr>
          <w:rFonts w:ascii="Gotham Pro Light" w:hAnsi="Gotham Pro Light" w:cs="Gotham Pro Light"/>
          <w:color w:val="231F20"/>
          <w:lang w:val="ru-RU"/>
        </w:rPr>
        <w:t xml:space="preserve">                                                                     </w:t>
      </w:r>
      <w:r w:rsidRPr="00C134DE">
        <w:rPr>
          <w:rFonts w:ascii="Gotham Pro Light" w:hAnsi="Gotham Pro Light" w:cs="Gotham Pro Light"/>
          <w:color w:val="231F20"/>
          <w:lang w:val="ru-RU"/>
        </w:rPr>
        <w:t xml:space="preserve"> </w:t>
      </w:r>
    </w:p>
    <w:p w:rsidR="00FA38C4" w:rsidRPr="00FA38C4" w:rsidRDefault="00FA38C4" w:rsidP="00FA38C4">
      <w:pPr>
        <w:pStyle w:val="a3"/>
        <w:tabs>
          <w:tab w:val="left" w:pos="10576"/>
        </w:tabs>
        <w:spacing w:line="360" w:lineRule="auto"/>
        <w:ind w:left="119"/>
        <w:rPr>
          <w:rFonts w:ascii="Gotham Pro Light" w:hAnsi="Gotham Pro Light" w:cs="Gotham Pro Light"/>
          <w:u w:val="none"/>
          <w:lang w:val="ru-RU"/>
        </w:rPr>
      </w:pPr>
      <w:r w:rsidRPr="0064138D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233E17" w:rsidRDefault="00233E17" w:rsidP="00FA38C4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val="none"/>
          <w:lang w:val="ru-RU"/>
        </w:rPr>
      </w:pP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  <w:r w:rsidRPr="00A83F3F">
        <w:rPr>
          <w:rFonts w:ascii="Gotham Pro Light" w:hAnsi="Gotham Pro Light" w:cs="Gotham Pro Light"/>
          <w:color w:val="231F20"/>
          <w:u w:val="none"/>
          <w:lang w:val="ru-RU"/>
        </w:rPr>
        <w:t xml:space="preserve">                                                                                                                                                    </w:t>
      </w:r>
      <w:r w:rsidRPr="00A83F3F">
        <w:rPr>
          <w:rFonts w:ascii="Gotham Pro Light" w:hAnsi="Gotham Pro Light" w:cs="Gotham Pro Light"/>
          <w:color w:val="231F20"/>
          <w:u w:color="221E1F"/>
          <w:lang w:val="ru-RU"/>
        </w:rPr>
        <w:tab/>
      </w:r>
    </w:p>
    <w:p w:rsidR="0064138D" w:rsidRPr="002A65D4" w:rsidRDefault="0064138D" w:rsidP="00FA38C4">
      <w:pPr>
        <w:pStyle w:val="a3"/>
        <w:tabs>
          <w:tab w:val="left" w:pos="10529"/>
        </w:tabs>
        <w:spacing w:line="360" w:lineRule="auto"/>
        <w:ind w:left="479" w:right="159"/>
        <w:jc w:val="both"/>
        <w:rPr>
          <w:rFonts w:ascii="Gotham Pro Light" w:hAnsi="Gotham Pro Light" w:cs="Gotham Pro Light"/>
          <w:color w:val="231F20"/>
          <w:u w:color="221E1F"/>
          <w:lang w:val="ru-RU"/>
        </w:rPr>
      </w:pPr>
    </w:p>
    <w:p w:rsidR="0064138D" w:rsidRDefault="0064138D" w:rsidP="0064138D">
      <w:pPr>
        <w:pStyle w:val="a3"/>
        <w:tabs>
          <w:tab w:val="left" w:pos="10529"/>
        </w:tabs>
        <w:spacing w:line="360" w:lineRule="auto"/>
        <w:ind w:left="119" w:right="159"/>
        <w:jc w:val="both"/>
        <w:rPr>
          <w:rFonts w:ascii="Gotham Pro Light" w:hAnsi="Gotham Pro Light" w:cs="Gotham Pro Light"/>
          <w:color w:val="231F20"/>
          <w:u w:color="221E1F"/>
          <w:lang w:val="ru-RU"/>
        </w:rPr>
      </w:pPr>
    </w:p>
    <w:p w:rsidR="0064138D" w:rsidRDefault="0064138D" w:rsidP="00566AD3">
      <w:pPr>
        <w:pStyle w:val="a3"/>
        <w:spacing w:before="8"/>
        <w:ind w:firstLine="720"/>
        <w:rPr>
          <w:rFonts w:ascii="Gotham Pro Light" w:hAnsi="Gotham Pro Light" w:cs="Gotham Pro Light"/>
          <w:color w:val="231F20"/>
          <w:u w:val="none"/>
          <w:lang w:val="ru-RU"/>
        </w:rPr>
      </w:pPr>
    </w:p>
    <w:p w:rsidR="0064138D" w:rsidRPr="0064138D" w:rsidRDefault="0064138D" w:rsidP="0064138D">
      <w:pPr>
        <w:rPr>
          <w:lang w:val="ru-RU"/>
        </w:rPr>
      </w:pPr>
    </w:p>
    <w:p w:rsidR="0064138D" w:rsidRPr="0064138D" w:rsidRDefault="0064138D" w:rsidP="0064138D">
      <w:pPr>
        <w:rPr>
          <w:lang w:val="ru-RU"/>
        </w:rPr>
      </w:pPr>
    </w:p>
    <w:p w:rsidR="00566AD3" w:rsidRPr="0064138D" w:rsidRDefault="0064138D" w:rsidP="0064138D">
      <w:pPr>
        <w:tabs>
          <w:tab w:val="left" w:pos="1478"/>
        </w:tabs>
        <w:rPr>
          <w:lang w:val="ru-RU"/>
        </w:rPr>
      </w:pPr>
      <w:r w:rsidRPr="0064138D">
        <w:rPr>
          <w:noProof/>
          <w:lang w:val="ru-RU" w:eastAsia="ru-RU"/>
        </w:rPr>
        <w:drawing>
          <wp:anchor distT="0" distB="0" distL="114300" distR="114300" simplePos="0" relativeHeight="251806208" behindDoc="1" locked="0" layoutInCell="1" allowOverlap="1" wp14:anchorId="123618A8" wp14:editId="405CA0D4">
            <wp:simplePos x="0" y="0"/>
            <wp:positionH relativeFrom="column">
              <wp:posOffset>1948180</wp:posOffset>
            </wp:positionH>
            <wp:positionV relativeFrom="paragraph">
              <wp:posOffset>2581082</wp:posOffset>
            </wp:positionV>
            <wp:extent cx="4279900" cy="2910205"/>
            <wp:effectExtent l="0" t="0" r="635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2.jpg"/>
                    <pic:cNvPicPr/>
                  </pic:nvPicPr>
                  <pic:blipFill rotWithShape="1"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1"/>
                    <a:stretch/>
                  </pic:blipFill>
                  <pic:spPr bwMode="auto">
                    <a:xfrm>
                      <a:off x="0" y="0"/>
                      <a:ext cx="4279900" cy="29102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138D">
        <w:rPr>
          <w:lang w:val="ru-RU"/>
        </w:rPr>
        <w:tab/>
      </w:r>
    </w:p>
    <w:sectPr w:rsidR="00566AD3" w:rsidRPr="0064138D">
      <w:type w:val="continuous"/>
      <w:pgSz w:w="11910" w:h="16840"/>
      <w:pgMar w:top="660" w:right="70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 Light">
    <w:panose1 w:val="02000503030000020004"/>
    <w:charset w:val="00"/>
    <w:family w:val="modern"/>
    <w:notTrueType/>
    <w:pitch w:val="variable"/>
    <w:sig w:usb0="80000AAF" w:usb1="5000204A" w:usb2="00000000" w:usb3="00000000" w:csb0="0000003F" w:csb1="00000000"/>
  </w:font>
  <w:font w:name="Gotham Pro Black">
    <w:panose1 w:val="02000903040000020004"/>
    <w:charset w:val="00"/>
    <w:family w:val="modern"/>
    <w:notTrueType/>
    <w:pitch w:val="variable"/>
    <w:sig w:usb0="80000AAF" w:usb1="5000204A" w:usb2="00000000" w:usb3="00000000" w:csb0="0000003F" w:csb1="00000000"/>
  </w:font>
  <w:font w:name="Gotham Pro Medium">
    <w:panose1 w:val="02000603030000020004"/>
    <w:charset w:val="00"/>
    <w:family w:val="modern"/>
    <w:notTrueType/>
    <w:pitch w:val="variable"/>
    <w:sig w:usb0="80000AAF" w:usb1="5000204A" w:usb2="00000000" w:usb3="00000000" w:csb0="0000003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A0988"/>
    <w:multiLevelType w:val="hybridMultilevel"/>
    <w:tmpl w:val="F78C4158"/>
    <w:lvl w:ilvl="0" w:tplc="3028BAFC">
      <w:start w:val="1"/>
      <w:numFmt w:val="decimal"/>
      <w:lvlText w:val="%1)"/>
      <w:lvlJc w:val="left"/>
      <w:pPr>
        <w:ind w:left="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C84"/>
    <w:rsid w:val="000F5703"/>
    <w:rsid w:val="001B6BA6"/>
    <w:rsid w:val="0023050B"/>
    <w:rsid w:val="00233E17"/>
    <w:rsid w:val="00236FD8"/>
    <w:rsid w:val="0025095D"/>
    <w:rsid w:val="00257C43"/>
    <w:rsid w:val="0029287A"/>
    <w:rsid w:val="002A65D4"/>
    <w:rsid w:val="0032732E"/>
    <w:rsid w:val="0035494D"/>
    <w:rsid w:val="00371637"/>
    <w:rsid w:val="0040020B"/>
    <w:rsid w:val="004276E5"/>
    <w:rsid w:val="00486D43"/>
    <w:rsid w:val="004A15CF"/>
    <w:rsid w:val="004B7295"/>
    <w:rsid w:val="00546014"/>
    <w:rsid w:val="00566AD3"/>
    <w:rsid w:val="00593EE3"/>
    <w:rsid w:val="005F0E80"/>
    <w:rsid w:val="00640D37"/>
    <w:rsid w:val="0064138D"/>
    <w:rsid w:val="00675DA3"/>
    <w:rsid w:val="006B291E"/>
    <w:rsid w:val="006E01EE"/>
    <w:rsid w:val="00712BB6"/>
    <w:rsid w:val="00762C84"/>
    <w:rsid w:val="007A47B4"/>
    <w:rsid w:val="007A6800"/>
    <w:rsid w:val="00874A86"/>
    <w:rsid w:val="008942AC"/>
    <w:rsid w:val="008B3B4F"/>
    <w:rsid w:val="008B4D79"/>
    <w:rsid w:val="00921C46"/>
    <w:rsid w:val="00936B96"/>
    <w:rsid w:val="00A15EE5"/>
    <w:rsid w:val="00A22D46"/>
    <w:rsid w:val="00A333F4"/>
    <w:rsid w:val="00A61676"/>
    <w:rsid w:val="00A83F3F"/>
    <w:rsid w:val="00AB2AB1"/>
    <w:rsid w:val="00B07F64"/>
    <w:rsid w:val="00B10F94"/>
    <w:rsid w:val="00B259BE"/>
    <w:rsid w:val="00B50A8B"/>
    <w:rsid w:val="00B54F4F"/>
    <w:rsid w:val="00BB0362"/>
    <w:rsid w:val="00BB4203"/>
    <w:rsid w:val="00C134DE"/>
    <w:rsid w:val="00CB1811"/>
    <w:rsid w:val="00CC3C53"/>
    <w:rsid w:val="00CD6F36"/>
    <w:rsid w:val="00D04021"/>
    <w:rsid w:val="00D366A7"/>
    <w:rsid w:val="00D438C7"/>
    <w:rsid w:val="00D919E5"/>
    <w:rsid w:val="00DF1709"/>
    <w:rsid w:val="00E04AB2"/>
    <w:rsid w:val="00E47426"/>
    <w:rsid w:val="00E47435"/>
    <w:rsid w:val="00E91B2A"/>
    <w:rsid w:val="00EB0D3D"/>
    <w:rsid w:val="00EE618E"/>
    <w:rsid w:val="00EF6C5A"/>
    <w:rsid w:val="00F14B2E"/>
    <w:rsid w:val="00F25F67"/>
    <w:rsid w:val="00F26D46"/>
    <w:rsid w:val="00F62E73"/>
    <w:rsid w:val="00F81F31"/>
    <w:rsid w:val="00FA38C4"/>
    <w:rsid w:val="00FB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8181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spacing w:before="100"/>
      <w:ind w:left="670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A15CF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6E01EE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6E01EE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01EE"/>
    <w:rPr>
      <w:rFonts w:ascii="Tahoma" w:eastAsia="Tahoma" w:hAnsi="Tahoma" w:cs="Tahoma"/>
      <w:sz w:val="16"/>
      <w:szCs w:val="16"/>
    </w:rPr>
  </w:style>
  <w:style w:type="paragraph" w:styleId="a9">
    <w:name w:val="footer"/>
    <w:basedOn w:val="a"/>
    <w:link w:val="aa"/>
    <w:rsid w:val="005F0E80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rsid w:val="005F0E8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b">
    <w:name w:val="Light List"/>
    <w:basedOn w:val="a1"/>
    <w:uiPriority w:val="61"/>
    <w:rsid w:val="00A6167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spacing w:before="100"/>
      <w:ind w:left="670"/>
      <w:outlineLvl w:val="0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  <w:u w:val="single" w:color="00000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4A15CF"/>
    <w:rPr>
      <w:color w:val="0000FF" w:themeColor="hyperlink"/>
      <w:u w:val="single"/>
    </w:rPr>
  </w:style>
  <w:style w:type="character" w:styleId="a6">
    <w:name w:val="Placeholder Text"/>
    <w:basedOn w:val="a0"/>
    <w:uiPriority w:val="99"/>
    <w:semiHidden/>
    <w:rsid w:val="006E01EE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6E01EE"/>
    <w:rPr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01EE"/>
    <w:rPr>
      <w:rFonts w:ascii="Tahoma" w:eastAsia="Tahoma" w:hAnsi="Tahoma" w:cs="Tahoma"/>
      <w:sz w:val="16"/>
      <w:szCs w:val="16"/>
    </w:rPr>
  </w:style>
  <w:style w:type="paragraph" w:styleId="a9">
    <w:name w:val="footer"/>
    <w:basedOn w:val="a"/>
    <w:link w:val="aa"/>
    <w:rsid w:val="005F0E80"/>
    <w:pPr>
      <w:widowControl/>
      <w:tabs>
        <w:tab w:val="center" w:pos="4677"/>
        <w:tab w:val="right" w:pos="9355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Нижний колонтитул Знак"/>
    <w:basedOn w:val="a0"/>
    <w:link w:val="a9"/>
    <w:rsid w:val="005F0E8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b">
    <w:name w:val="Light List"/>
    <w:basedOn w:val="a1"/>
    <w:uiPriority w:val="61"/>
    <w:rsid w:val="00A6167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FC0CB-20DB-48AA-A7D9-C07DA589A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1702</Words>
  <Characters>9703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BL_TZ_final SUP</vt:lpstr>
    </vt:vector>
  </TitlesOfParts>
  <Company/>
  <LinksUpToDate>false</LinksUpToDate>
  <CharactersWithSpaces>11383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BL_TZ_final SUP</dc:title>
  <dc:creator>User</dc:creator>
  <cp:lastModifiedBy>User</cp:lastModifiedBy>
  <cp:revision>2</cp:revision>
  <cp:lastPrinted>2018-07-24T11:54:00Z</cp:lastPrinted>
  <dcterms:created xsi:type="dcterms:W3CDTF">2021-05-14T10:49:00Z</dcterms:created>
  <dcterms:modified xsi:type="dcterms:W3CDTF">2021-05-14T10:49:00Z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2018-06-30T00:00:00Z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2018-07-24T00:00:00Z</vt:filetime>
  </property>
</Properties>
</file>